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a749" w14:textId="5aaa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34-8 "2026-2028 жылдарға арналған Мағжан Жұмабаев ауданы Алтын дән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2026 жылғы 4 маусымдағы № 40-13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"2026-2028 жылдарға арналған Мағжан Жұмабаев ауданы Алтын дән ауылдық округінің бюджетін бекіту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Мағжан Жұмабаев ауданы Алтын дән ауылдық округінің бюджеті тиісінше осы шешімге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97 468,7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14 108,2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766,8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82 593,7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97 475,8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7,1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7,1 мың теңге.";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2026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маусымдағы № 40-13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