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ba87" w14:textId="da9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34-7 "2026-2028 жылдарға арналған Мағжан Жұмабаев ауданы Аққайың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4 маусымдағы № 40-12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Мағжан Жұмабаев ауданы Аққайың ауылдық округінің бюджетін бекіту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Мағжан Жұмабаев ауданы Аққайың ауылдық округінің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64 396,6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7 842,4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267,6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56 226,6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64 398,9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2,3 мың теңге.";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40-12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