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ff7071" w14:textId="eff707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облысы Мағжан Жұмабаев ауданы мәслихатының 2025 жылғы 24 желтоқсандағы № 34-13 "2026-2028 жылдарға арналған Мағжан Жұмабаев ауданы Қарақоға ауылдық округінің бюджетін бекіту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Мағжан Жұмабаев ауданы мәслихатының 2026 жылғы 31 тамыздағы № 44-9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Солтүстік Қазақстан облысы Мағжан Жұмабаев ауданының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Солтүстік Қазақстан облысы Мағжан Жұмабаев ауданы мәслихатының "2026-2028 жылдарға арналған Мағжан Жұмабаев ауданы Қарақоға ауылдық округінің бюджетін бекіту туралы" 2025 жылғы 24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34-13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2026-2028 жылдарға арналған Мағжан Жұмабаев ауданы Қарақоға ауылдық округінің бюджеті тиісінше осы шешімге 1, 2 және 3-қосымшаларға сәйкес, оның ішінде 2026 жылға мынадай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515 085,3 мың теңге: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21 220,0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150,0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0,0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493 715,3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515 086,2 мың теңге;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0,0 мың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0,0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-0,9 мың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-0,9 мың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0,9 мың теңге: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0,9 мың теңге.";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Мағжан Жұмабаев ауданы мәслихаты төрағасының өкілеттігін уақытша жүзеге асырушы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Хайдарова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Мағжан Жұмабаев 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31 тамыздағы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44-9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Мағжан Жұмабаев 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24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34-13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40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Мағжан Жұмабаев ауданы Қарақоға ауылдық округінің 2026 жылға арналған бюджеті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515 085,3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10 196,5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10 196,5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10 903,5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493 715,3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493 715,3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493 715,3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515 086,2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44 765,8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44 765,8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44 181,0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5 788,1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5 032,9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кеңістік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37 775,0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37 775,0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жұмыстарын қолдау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37 775,0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421 308,5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421 308,5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кент, ауыл, ауылдық округтердегі автомобиль жолдарының қызмет етуін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кент, ауыл, ауылдық округтердегі автомобиль жолдарын орташа және күрделі жөндеу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420 808,5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