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3b7a" w14:textId="a7e3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22 желтоқсандағы № 34-1 "2026-2028 жылдарға арналған Солтүстік Қазақстан облысы Мағжан Жұмабаев ауданының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2026 жылғы 6 ақпандағы № 37-1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"2026-2028 жылдарға арналған Солтүстік Қазақстан облысы Мағжан Жұмабаев ауданының бюджетін бекіту туралы" 2026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34-1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Солтүстік Қазақстан облысы Мағжан Жұмабаев ауданының бюджеті тиісінше осы шешімге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4 468 001,0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2 312 722,0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21 400,0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6 325,0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арнаулы түсімдер – 0,0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2 127 554,0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4 383 661,4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-15 148,0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34 600,0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49 748,0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99 487,6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99 487,6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-99 487,6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34 600,0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243 566,0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109 478,4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5-қосымшасымен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6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2026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      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4 383 661,4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1 147 701,8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596 977,1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527 164,1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1 270 884,2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баспаналарды, уақытша ұстау пункттерін 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-99 487,6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6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5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қаңтарда қалыптасқан бюджет қаражатының бос қалдықтары мен республикалық бюджеттен берілген 2025 жылы пайдаланылмаған (толық пайдаланылмаған) нысаналы трансферттерді қайтару есебінен 2026 жылға арналған аудандық бюджет шығыстары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