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35f9" w14:textId="9b73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28/29 "2026-2028 жылдарға арналған Қызылжар ауданының Якорь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Якорь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Якорь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71 906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35 832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36 074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73 476,8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-1 570,8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-1 570,8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1 570,8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1 570,8 мың теңге";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 № 31/17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Якорь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