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0aa5" w14:textId="8f90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28/28 "2026-2028 жылдарға арналған Қызылжар ауданының Соколов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Соколов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Соколов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88 906,7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38 311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50 595,7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88 906,7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Соколов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