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b7f7" w14:textId="81b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28/27 "2026-2028 жылдарға арналған Қызылжар ауданының Светлопольск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Светлопольск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Светлопольск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30 350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49 323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-2 552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-2 552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2 552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2 552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Светлопольск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