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d02b" w14:textId="4b3d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28/26 "2026-2028 жылдарға арналған Қызылжар ауданының Рощин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2026 жылғы 18 маусымдағы № 31/14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Рощин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Қызылжар ауданының Рощин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211 575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44 616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166 959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215 083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-3 508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-3 508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3 508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3 508 мың теңге";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 № 31/14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28/26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Рощин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