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9516" w14:textId="aa79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28/25 "2026-2028 жылдарға арналған Қызылжар ауданының Рассвет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Рассвет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Рассвет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131 797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117 246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132 575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-778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778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778 мың теңге";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 № 31/13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Рассвет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