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bd83" w14:textId="c2fb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26 желтоқсандағы № 28/24 "2026-2028 жылдарға арналған Қызылжар ауданының Прибрежный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2026 жылғы 18 маусымдағы № 31/12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"2026-2028 жылдарға арналған Қызылжар ауданының Прибрежный ауылдық округінің бюджетін бекіту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28/24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Қызылжар ауданының Прибрежный ауылдық округінің бюджеті осы шешімге тиісінше 1, 2 және 3-қосымшаларға сәйкес, соның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93 719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66 483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27 236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102 107,5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-8 388,5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-8 388,5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8 388,5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8 388,5 мың теңге";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маусымдағы № 31/12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 28/24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Прибрежный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-8 388,5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-8 388,5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