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f96d" w14:textId="7acf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28/21 "2026-2028 жылдарға арналған Қызылжар ауданының Налобино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Налобино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Налобино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75 004,6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43 399,6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31 605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75 004,6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 № 31/11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Налобино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