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a6a" w14:textId="e41f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28/20 "2026-2028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Лесной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Қызылжар ауданының Лесной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173 256,3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11 508,3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161 748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173 256,3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Лесной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