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0ee1" w14:textId="a650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28/18 "2026-2028 жылдарға арналған Қызылжар ауданының Куйбышев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2026 жылғы 2 сәуірдегі № 29/14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Куйбышев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Куйбышев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106 378,7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13 776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92 602,7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106 378,7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Куйбышев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106 378,7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