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a5a" w14:textId="a9db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28/12 "2026-2028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2026 жылғы 2 сәуірдегі № 29/10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Асаново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Асаново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24 253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Асаново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