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b7e" w14:textId="8b6a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28/16 "2026-2028 жылдарға арналған Қызылжар ауданының Вагулино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Вагулино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Вагулино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108 960,5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90 973,5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108 960,5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Вагулино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