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e15b9" w14:textId="6be15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аудандық мәслихатының 2025 жылғы 26 желтоқсандағы № 28/13 "2026-2028 жылдарға арналған Қызылжар ауданының Березов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аудандық мәслихатының 2026 жылғы 18 маусымдағы № 31/5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облысының Қызылжар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аудандық мәслихатының "2026-2028 жылдарға арналған Қызылжар ауданының Березов ауылдық округінің бюджетін бекіту туралы"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28/13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Қызылжар ауданының Березов ауылдық округінің бюджеті осы шешімге тиісінше 1, 2 және 3-қосымшаларға сәйкес, соның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81 074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18 205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62 869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81 074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18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Березов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