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1e8" w14:textId="d8f0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28/12 "2026-2028 жылдарға арналған Қызылжар ауданының Асаново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Асаново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Асаново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16 754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24 253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41 007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Асаново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