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0922" w14:textId="24c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28/11 "2026-2028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Архангельск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Архангельск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79 686,7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19 067,5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60 619,2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85 014,7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- 5 328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5 328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5 328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Архангельск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