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d5bc" w14:textId="bcfd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22 желтоқсандағы № 28/1 "2026-2028 жылдарға арналған Қызылжар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2026 жылғы 16 маусымдағы № 31/1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"2026-2028 жылдарға арналған Қызылжар аудандық бюджетін бекіту туралы" 2025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Қызылжар аудандық бюджет осы шешімге тиісінше 1, 2 және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7 155 261,9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4 533 889,4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51 853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880 696,9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1 688 822,6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6 728 422,7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38 290,9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164 350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126 059,1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388 548,3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388 548,3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-388 548,3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164 350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600 934,1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48 035,8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2026 жылға ауданның жергілікті атқарушы органның резерві 494 043,6 мың теңге сомасында бекітілсін.";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 № 31/1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 № 28/1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бюджетi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7 155 261,9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4 533 889,4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3 834 285,4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1 543 485,3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2 290 800,1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560 297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880 696,9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572 281,8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572 281,8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308 415,1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307 271,1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1 688 822,6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1 688 822,6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1 688 822,6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6 728 422,7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784 854,5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715 642,5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519 913,6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544 446,9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544 446,9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436 086,9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494 043,6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494 043,6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494 043,6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1 742 746,6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1 742 746,6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388 548,3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388 548,3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-388 548,3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