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50c8" w14:textId="a3b5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Солтүстік Қазақстан облысы Жамбыл ауданы Пресноредуть ауылдық округінің бюджетін бекіту туралы" Солтүстік Қазақстан облысы Жамбыл ауданы мәслихатының 2025 жылғы 26 желтоқсандағы № 37/14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2026 жылғы 27 наурыздағы № 39/17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Солтүстік Қазақстан облысы Жамбыл ауданы Пресноредуть ауылдық округінің бюджетін бекіту туралы" Солтүстік Қазақстан облысы Жамбыл ауданы мәслихатының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37/14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 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Солтүстік Қазақстан облысы Жамбыл ауданы Пресноредуть ауылдық округінің бюджеті көрсетілген шешімге тиісінше 1, 2,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80 171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17 985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62 047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80 249,2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-78,2 мың теңге;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78,2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78,2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6-1-тармақпен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"6-1. 2026 жылға арналған ауылдық округ бюджетінің шығыстары 2026 жылғы 1 қаңтарда қалыптасқан бюджет қаражатының бос қалдықтары және 2025 жылы пайдаланылмаған (толық пайдаланылмаған) облыстық және аудандық бюджеттен нысаналы трансферттерді қайтару есебінен осы шешімнің 4-қосымшасына сәйкес қарастырылсын.";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4-қосымшамен толықтырылсын.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сәттен бастап қолданысқа енгізіледі және 2026 жылғы 1 қаңтардан бастап туындаған құқықтық қатынастарға қолданылады.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Пресноредуть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деңгейде-мәдени 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Пресноредуть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Солтүстік Қазақстан облысы Жамбыл ауданы Пресноредуть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ауылдық округ бюджетінің шығыстары 2026 жылғы 1 қаңтарда қалыптасқан бюджет қаражатының бос қалдықтары және 2025 жылы пайдаланылмаған (толық пайдаланылмаған) облыстық және аудандық бюджеттен нысаналы трансферттерді қайтару есебінен</w:t>
      </w:r>
    </w:p>
    <w:bookmarkEnd w:id="30"/>
    <w:bookmarkStart w:name="z7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</w:tr>
    </w:tbl>
    <w:bookmarkStart w:name="z7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