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85e7" w14:textId="3088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Солтүстік Қазақстан облысы Жамбыл ауданы Преснов ауылдық округінің бюджетін бекіту туралы" Солтүстік Қазақстан облысы Жамбыл ауданы мәслихатының 2025 жылғы 26 желтоқсандағы № 37/13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2026 жылғы 27 наурыздағы № 39/16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Солтүстік Қазақстан облысы Жамбыл ауданы Преснов ауылдық округінің бюджетін бекіту туралы" Солтүстік Қазақстан облысы Жамбыл ауданы мәслихатының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37/13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Солтүстік Қазақстан облысы Жамбыл ауданы Преснов ауылдық округінің бюджеті көрсетілген шешімге тиісінше 1, 2, 3-қосымшаларға сәйкес, оның ішінде 2026 жылға арналған келесі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227 183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120 343 мың теңге;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1 500 мың теңге;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– 105 340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232 228,7 мың теңге;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теңге: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– 0 теңге;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қаржылық активтерді сатудан түсетін түсімдер – 0 теңге;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-5 045,7 мың теңге;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бюджет тапшылығын қаржыландыру (профицитін пайдалану) – 5 045,7 мың теңге: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5 045,7 мың теңге.";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5-1-тармақпен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2026 жылға арналған ауылдық округ бюджетінің шығыстары 2026 жылғы 1 қаңтарға қалыптасқан бюджет қаражатының бос қалдықтары және 2025 жылы пайдаланылмаған (толық пайдаланылмаған) облыстық және аудандық бюджеттерден нысаналы трансферттерді қайтару есебінен осы шешімнің 4-қосымшасына сәйкес қарастырылсын.";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5-2-тармақпен толықтырылсын: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"5-2. Ауылдық округтің бюджетінде 2026 жылға арналған жоғары тұрған бюджетке берілетін бюджеттік алып қоюлар 2 034,9 мың теңге сомасында қарастырылсын.";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4-қосымшамен толықтырылсын.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қабылданған сәттен бастап күшіне енеді және 2026 жылғы 1 қаңтардан бастап туындайтын құқықтық қатынастарға қолданылады.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Жамбыл ауданы Преснов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құралы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232 228,7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Жамбыл ауданы Преснов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құралы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Солтүстік Қазақстан облысы Жамбыл ауданы Преснов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құралы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8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ауылдық округ бюджетінің шығыстары 2026 жылғы 1 қаңтарда қалыптасқан бюджет қаражатының бос қалдықтары және 2025 жылы пайдаланылмаған (толық пайдаланылмаған) облыстық және аудандық бюджеттен нысаналы трансферттерді қайтару есебінен</w:t>
      </w:r>
    </w:p>
    <w:bookmarkEnd w:id="35"/>
    <w:bookmarkStart w:name="z8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5 045,7</w:t>
            </w:r>
          </w:p>
        </w:tc>
      </w:tr>
    </w:tbl>
    <w:bookmarkStart w:name="z8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