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12a1" w14:textId="05a1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Первомай ауылдық округінің бюджетін бекіту туралы" Солтүстік Қазақстан облысы Жамбыл ауданы мәслихатының 2025 жылғы 26 желтоқсандағы № 37/12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Первомай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Первомай ауылдық округінің бюджеті көрсетілген шешімге тиісінше 1, 2, 3-қосымшаларына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9 320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43 606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56 598,8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-2 802,8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2 802,8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2 802,8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2026 жылға арналған ауылдық округ бюджетінде аудандық бюджеттен ағымдағы нысаналы трансферттердің түсімі ескерілсін,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 қорымын сатып алуға.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Первомай ауылдық округі әкімінің Солтүстік Қазақстан облысы Жамбыл ауданы мәслихатының 2026-2028 жылдарға арналған ауылдық округ бюджеті туралы шешімін іске асыру туралы шешімімен айқындалады.";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6-3-тармақпен толықтырылсын: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Ауылдық округтің бюджетінде 2026 жылға арналған жоғары тұрған бюджетке берілетін бюджеттік алып қоюлар 2 802,7 мың теңге сомасында қарастырылсын.";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Первомай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53 796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Первомай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Бютжеттің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Первомай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</w:tbl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