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beac" w14:textId="7cab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 Озерный ауылдық округінің бюджетін бекіту туралы" Солтүстік Қазақстан облысы Жамбыл ауданы мәслихатының 2025 жылғы 26 желтоқсандағы № 37/11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27 наурыздағы № 39/14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 Озерный ауылдық округінің бюджетін бекіту туралы" Солтүстік Қазақстан облысы Жамбыл ауданы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Солтүстік Қазақстан облысы Жамбыл ауданы Озерный ауылдық округінің бюджеті көрсетілген шешімге тиісінше 1, 2, 3-қосымшаларға сәйкес, оның ішінде 2026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53 650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50 339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53 699,6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(профицитін)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49,6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49,6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2026 жылға арналған ауылдық округ бюджетінде аудандық бюджеттен ағымдағы нысаналы трансферттердің түсімі ескерілсін, оның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Жамбыл ауданы Озерный ауылдық округі әкімінің аппараты күрделі шығыстарына;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Озерный ауылдық округінің кентішілік жолдарына себу үшін қиыршық тас сатып алуға.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Озерный ауылдық округі әкімінің шешімімен айқындалады.";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6-2-тармақпен толықтырылсын: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2026 жылға арналған ауылдық округ бюджетінің шығыстары 2026 жылғы 1 қаңтарда қалыптасқан бюджет қаражатының бос қалдықтары есебінен осы шешімнің 4-қосымшасына сәйкес қарастырылсын.";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Озерный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Озерный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Озерный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есебінен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</w:tbl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