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06d" w14:textId="4f32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26 желтоқсандағы № 37/10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Мирный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61 277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54 012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62 058,5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-781,5 мың теңге;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781,5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781,5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2), 3) тармақшалармен толықтырылсын: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Жамбыл ауданы Мирный ауылдық округі әкімі аппаратының күрделі шығыстарына;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Айымжан ауылындағы сумен жабдықтаудың таратушы желілерін жөндеуге.";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мынадай мазмұндағы 7-1-тармақпен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кезден бастап қолданысқа енгізіледі және 2026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1-қосымша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Мирный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2-қосымша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Мирный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3-қосымша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Мирный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0     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27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4-қосымша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