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97d5" w14:textId="a939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22 желтоқсандағы № 36/3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7 тамыздағы № 45/2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мәтінге түзету енгізілді, қазақ тіліндегі мәтін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ауданының бюджеті көрсетілген шешімге тиісінше 1, 2, 3-қосымшаларға сәйкес, оның ішінде 2026 жылға мынадай көлемдерде бекітілсін: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3 243 350,8 мың теңге: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1 660 691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27 684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1 547 475,8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3 334 283,4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49 094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95 150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46 056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-140 026,6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140 026,6 мың теңге: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95 150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62 208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107 084,6 мың теңге.";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алып тасталсын;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 мынадай мазмұндағы 10), 11), 12), 13) тармақшалармен толықтырылсын: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Солтүстік Қазақстан облысы Жамбыл ауданындағы ауылдық елді мекендерді дамыту және құрылыс салу жоспарларын кезең-кезеңімен әзірлеу және түзетуге;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үйде әлеуметтік көмек көрсету бөлімшесін тұрақты түрде қамтамасыз етуге;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Отбасын қолдау орталығының күрделі шығындарына;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Солтүстік Қазақстан облысы Жамбыл ауданы Благовещенка ауылындағы көшелер бойындағы сумен жабдықтау желілерін ағымдағы жөндеуге.";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 жылға арналған ауданның жергілікті атқарушы органының қоры 1 000 мың теңге сомасында бекітілсін.";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 шешіміне 1-қосымша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ауданының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3 243 350,8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1 371 821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346 811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1 025 010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1 547 475,8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1 535 755,6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1 535 755,6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-140 026,6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