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9d59d" w14:textId="cb9d5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Жамбыл ауданы мәслихатының 2023 жылғы 27 желтоқсандағы № 11/4 шешіміне өзгеріс енгізу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2026 жылғы 3 сәуірдегі № 40/2 шешімі</w:t>
      </w:r>
    </w:p>
    <w:p>
      <w:pPr>
        <w:spacing w:after="0"/>
        <w:ind w:left="0"/>
        <w:jc w:val="both"/>
      </w:pPr>
      <w:bookmarkStart w:name="z4" w:id="0"/>
      <w:r>
        <w:rPr>
          <w:rFonts w:ascii="Times New Roman"/>
          <w:b w:val="false"/>
          <w:i w:val="false"/>
          <w:color w:val="000000"/>
          <w:sz w:val="28"/>
        </w:rPr>
        <w:t>
      Солтүстік Қазақстан облысы Жамбыл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Жамбыл ауданының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Солтүстік Қазақстан облысы Жамбыл ауданы мәслихатының 2023 жылғы 27 желтоқсандағы </w:t>
      </w:r>
      <w:r>
        <w:rPr>
          <w:rFonts w:ascii="Times New Roman"/>
          <w:b w:val="false"/>
          <w:i w:val="false"/>
          <w:color w:val="000000"/>
          <w:sz w:val="28"/>
        </w:rPr>
        <w:t>№ 11/4</w:t>
      </w:r>
      <w:r>
        <w:rPr>
          <w:rFonts w:ascii="Times New Roman"/>
          <w:b w:val="false"/>
          <w:i w:val="false"/>
          <w:color w:val="000000"/>
          <w:sz w:val="28"/>
        </w:rPr>
        <w:t xml:space="preserve"> (Нормативтік құқықтық актілерді мемлекеттік тіркеу тізілімінде № 7673-15 болып тіркелген) шешіміне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мөлшерін белгілеудің және Солтүстік Қазақстан облысы Жамбыл ауданының мұқтаж азаматтарының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9" w:id="4"/>
    <w:p>
      <w:pPr>
        <w:spacing w:after="0"/>
        <w:ind w:left="0"/>
        <w:jc w:val="left"/>
      </w:pPr>
      <w:r>
        <w:rPr>
          <w:rFonts w:ascii="Times New Roman"/>
          <w:b/>
          <w:i w:val="false"/>
          <w:color w:val="000000"/>
        </w:rPr>
        <w:t xml:space="preserve"> Солтүстік Қазақстан облысы Жамбыл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20" w:id="5"/>
    <w:p>
      <w:pPr>
        <w:spacing w:after="0"/>
        <w:ind w:left="0"/>
        <w:jc w:val="both"/>
      </w:pPr>
      <w:r>
        <w:rPr>
          <w:rFonts w:ascii="Times New Roman"/>
          <w:b w:val="false"/>
          <w:i w:val="false"/>
          <w:color w:val="000000"/>
          <w:sz w:val="28"/>
        </w:rPr>
        <w:t>
      1-тарау. Жалпы ережелер</w:t>
      </w:r>
    </w:p>
    <w:bookmarkEnd w:id="5"/>
    <w:bookmarkStart w:name="z21" w:id="6"/>
    <w:p>
      <w:pPr>
        <w:spacing w:after="0"/>
        <w:ind w:left="0"/>
        <w:jc w:val="both"/>
      </w:pPr>
      <w:r>
        <w:rPr>
          <w:rFonts w:ascii="Times New Roman"/>
          <w:b w:val="false"/>
          <w:i w:val="false"/>
          <w:color w:val="000000"/>
          <w:sz w:val="28"/>
        </w:rPr>
        <w:t xml:space="preserve">
      1. Осы Солтүстік Қазақстан облысы Жамбыл ауданының әлеуметтік көмек көрсетудің, оның мөлшерлерiн белгiлеудің және мұқтаж азаматтардың жекелеген санаттарының тiзбесiн айқындаудың қағидалары (бұдан әрi – Қағидалар) Қазақстан Республикасының Әлеуметтік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w:t>
      </w:r>
      <w:r>
        <w:rPr>
          <w:rFonts w:ascii="Times New Roman"/>
          <w:b w:val="false"/>
          <w:i w:val="false"/>
          <w:color w:val="000000"/>
          <w:sz w:val="28"/>
        </w:rPr>
        <w:t xml:space="preserve"> негізінде,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2"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23" w:id="8"/>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 </w:t>
      </w:r>
    </w:p>
    <w:bookmarkEnd w:id="8"/>
    <w:bookmarkStart w:name="z24"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Солтүстік Қазақстан облысы Жамбыл ауданы әкімінің шешімімен құрылатын комиссия;</w:t>
      </w:r>
    </w:p>
    <w:bookmarkEnd w:id="9"/>
    <w:bookmarkStart w:name="z25" w:id="10"/>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6" w:id="11"/>
    <w:p>
      <w:pPr>
        <w:spacing w:after="0"/>
        <w:ind w:left="0"/>
        <w:jc w:val="both"/>
      </w:pPr>
      <w:r>
        <w:rPr>
          <w:rFonts w:ascii="Times New Roman"/>
          <w:b w:val="false"/>
          <w:i w:val="false"/>
          <w:color w:val="000000"/>
          <w:sz w:val="28"/>
        </w:rPr>
        <w:t xml:space="preserve">
      4) әлеуметтік көмек көрсету жөніндегі уәкілетті орган – әлеуметтік көмек көрсетуді жүзеге асыратын "Солтүстік Қазақстан облысы Жамбыл ауданы әкімдігінің жұмыспен қамту және әлеуметтік бағдарламалар бөлімі" коммуналдық мемлекеттік мекемесі; </w:t>
      </w:r>
    </w:p>
    <w:bookmarkEnd w:id="11"/>
    <w:bookmarkStart w:name="z27" w:id="12"/>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bookmarkEnd w:id="12"/>
    <w:bookmarkStart w:name="z28" w:id="13"/>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bookmarkEnd w:id="13"/>
    <w:bookmarkStart w:name="z29" w:id="14"/>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bookmarkEnd w:id="14"/>
    <w:bookmarkStart w:name="z30"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5"/>
    <w:bookmarkStart w:name="z31" w:id="16"/>
    <w:p>
      <w:pPr>
        <w:spacing w:after="0"/>
        <w:ind w:left="0"/>
        <w:jc w:val="both"/>
      </w:pPr>
      <w:r>
        <w:rPr>
          <w:rFonts w:ascii="Times New Roman"/>
          <w:b w:val="false"/>
          <w:i w:val="false"/>
          <w:color w:val="000000"/>
          <w:sz w:val="28"/>
        </w:rPr>
        <w:t xml:space="preserve">
      9)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 </w:t>
      </w:r>
    </w:p>
    <w:bookmarkEnd w:id="16"/>
    <w:bookmarkStart w:name="z32" w:id="17"/>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17"/>
    <w:bookmarkStart w:name="z33" w:id="18"/>
    <w:p>
      <w:pPr>
        <w:spacing w:after="0"/>
        <w:ind w:left="0"/>
        <w:jc w:val="both"/>
      </w:pPr>
      <w:r>
        <w:rPr>
          <w:rFonts w:ascii="Times New Roman"/>
          <w:b w:val="false"/>
          <w:i w:val="false"/>
          <w:color w:val="000000"/>
          <w:sz w:val="28"/>
        </w:rPr>
        <w:t>
      11)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8"/>
    <w:bookmarkStart w:name="z34" w:id="19"/>
    <w:p>
      <w:pPr>
        <w:spacing w:after="0"/>
        <w:ind w:left="0"/>
        <w:jc w:val="both"/>
      </w:pPr>
      <w:r>
        <w:rPr>
          <w:rFonts w:ascii="Times New Roman"/>
          <w:b w:val="false"/>
          <w:i w:val="false"/>
          <w:color w:val="000000"/>
          <w:sz w:val="28"/>
        </w:rPr>
        <w:t xml:space="preserve">
      12)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 </w:t>
      </w:r>
    </w:p>
    <w:bookmarkEnd w:id="19"/>
    <w:bookmarkStart w:name="z35" w:id="20"/>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0"/>
    <w:bookmarkStart w:name="z36" w:id="21"/>
    <w:p>
      <w:pPr>
        <w:spacing w:after="0"/>
        <w:ind w:left="0"/>
        <w:jc w:val="both"/>
      </w:pPr>
      <w:r>
        <w:rPr>
          <w:rFonts w:ascii="Times New Roman"/>
          <w:b w:val="false"/>
          <w:i w:val="false"/>
          <w:color w:val="000000"/>
          <w:sz w:val="28"/>
        </w:rPr>
        <w:t>
      3. Осы Қағидалар Солтүстік Қазақстан облысы Жамбыл ауданы аумағында тұрақты тұратын және тіркелген адамдарға таралады.</w:t>
      </w:r>
    </w:p>
    <w:bookmarkEnd w:id="21"/>
    <w:bookmarkStart w:name="z37" w:id="22"/>
    <w:p>
      <w:pPr>
        <w:spacing w:after="0"/>
        <w:ind w:left="0"/>
        <w:jc w:val="both"/>
      </w:pPr>
      <w:r>
        <w:rPr>
          <w:rFonts w:ascii="Times New Roman"/>
          <w:b w:val="false"/>
          <w:i w:val="false"/>
          <w:color w:val="000000"/>
          <w:sz w:val="28"/>
        </w:rPr>
        <w:t xml:space="preserve">
      4. Қазақстан Республикасы Әлеуметтік кодексінің </w:t>
      </w:r>
      <w:r>
        <w:rPr>
          <w:rFonts w:ascii="Times New Roman"/>
          <w:b w:val="false"/>
          <w:i w:val="false"/>
          <w:color w:val="000000"/>
          <w:sz w:val="28"/>
        </w:rPr>
        <w:t>71-бабының</w:t>
      </w:r>
      <w:r>
        <w:rPr>
          <w:rFonts w:ascii="Times New Roman"/>
          <w:b w:val="false"/>
          <w:i w:val="false"/>
          <w:color w:val="000000"/>
          <w:sz w:val="28"/>
        </w:rPr>
        <w:t xml:space="preserve"> 4-тармағында, </w:t>
      </w:r>
      <w:r>
        <w:rPr>
          <w:rFonts w:ascii="Times New Roman"/>
          <w:b w:val="false"/>
          <w:i w:val="false"/>
          <w:color w:val="000000"/>
          <w:sz w:val="28"/>
        </w:rPr>
        <w:t>170-бабының</w:t>
      </w:r>
      <w:r>
        <w:rPr>
          <w:rFonts w:ascii="Times New Roman"/>
          <w:b w:val="false"/>
          <w:i w:val="false"/>
          <w:color w:val="000000"/>
          <w:sz w:val="28"/>
        </w:rPr>
        <w:t xml:space="preserve"> 3-тармағында, </w:t>
      </w:r>
      <w:r>
        <w:rPr>
          <w:rFonts w:ascii="Times New Roman"/>
          <w:b w:val="false"/>
          <w:i w:val="false"/>
          <w:color w:val="000000"/>
          <w:sz w:val="28"/>
        </w:rPr>
        <w:t>229-бабының</w:t>
      </w:r>
      <w:r>
        <w:rPr>
          <w:rFonts w:ascii="Times New Roman"/>
          <w:b w:val="false"/>
          <w:i w:val="false"/>
          <w:color w:val="000000"/>
          <w:sz w:val="28"/>
        </w:rPr>
        <w:t xml:space="preserve"> 3-тармағында, "Ардагерлер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2"/>
    <w:bookmarkStart w:name="z38" w:id="23"/>
    <w:p>
      <w:pPr>
        <w:spacing w:after="0"/>
        <w:ind w:left="0"/>
        <w:jc w:val="both"/>
      </w:pPr>
      <w:r>
        <w:rPr>
          <w:rFonts w:ascii="Times New Roman"/>
          <w:b w:val="false"/>
          <w:i w:val="false"/>
          <w:color w:val="000000"/>
          <w:sz w:val="28"/>
        </w:rPr>
        <w:t>
      2- тарау. Әлеуметтік көмек алушылар санаттарының тізбесін айқындау және әлеуметтік көмектің мөлшерлерін белгілеу тәртібі</w:t>
      </w:r>
    </w:p>
    <w:bookmarkEnd w:id="23"/>
    <w:bookmarkStart w:name="z39" w:id="24"/>
    <w:p>
      <w:pPr>
        <w:spacing w:after="0"/>
        <w:ind w:left="0"/>
        <w:jc w:val="both"/>
      </w:pPr>
      <w:r>
        <w:rPr>
          <w:rFonts w:ascii="Times New Roman"/>
          <w:b w:val="false"/>
          <w:i w:val="false"/>
          <w:color w:val="000000"/>
          <w:sz w:val="28"/>
        </w:rPr>
        <w:t xml:space="preserve">
      5. Азаматтарды мұқтаждар санатына жатқызу үшін негіз болып табылады: </w:t>
      </w:r>
    </w:p>
    <w:bookmarkEnd w:id="24"/>
    <w:bookmarkStart w:name="z40" w:id="25"/>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5"/>
    <w:bookmarkStart w:name="z41" w:id="26"/>
    <w:p>
      <w:pPr>
        <w:spacing w:after="0"/>
        <w:ind w:left="0"/>
        <w:jc w:val="both"/>
      </w:pPr>
      <w:r>
        <w:rPr>
          <w:rFonts w:ascii="Times New Roman"/>
          <w:b w:val="false"/>
          <w:i w:val="false"/>
          <w:color w:val="000000"/>
          <w:sz w:val="28"/>
        </w:rPr>
        <w:t xml:space="preserve">
      2) өрт салдарынан азаматқа (отбасына) не оның мүлкіне зиян келуі; </w:t>
      </w:r>
    </w:p>
    <w:bookmarkEnd w:id="26"/>
    <w:bookmarkStart w:name="z42" w:id="27"/>
    <w:p>
      <w:pPr>
        <w:spacing w:after="0"/>
        <w:ind w:left="0"/>
        <w:jc w:val="both"/>
      </w:pPr>
      <w:r>
        <w:rPr>
          <w:rFonts w:ascii="Times New Roman"/>
          <w:b w:val="false"/>
          <w:i w:val="false"/>
          <w:color w:val="000000"/>
          <w:sz w:val="28"/>
        </w:rPr>
        <w:t xml:space="preserve">
      3) әлеуметтік маңызы бар аурудың болуы; </w:t>
      </w:r>
    </w:p>
    <w:bookmarkEnd w:id="27"/>
    <w:bookmarkStart w:name="z43" w:id="28"/>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28"/>
    <w:bookmarkStart w:name="z44" w:id="29"/>
    <w:p>
      <w:pPr>
        <w:spacing w:after="0"/>
        <w:ind w:left="0"/>
        <w:jc w:val="both"/>
      </w:pPr>
      <w:r>
        <w:rPr>
          <w:rFonts w:ascii="Times New Roman"/>
          <w:b w:val="false"/>
          <w:i w:val="false"/>
          <w:color w:val="000000"/>
          <w:sz w:val="28"/>
        </w:rPr>
        <w:t xml:space="preserve">
      5) жетімдік, ата-ана қамқорлығының болмауы; </w:t>
      </w:r>
    </w:p>
    <w:bookmarkEnd w:id="29"/>
    <w:bookmarkStart w:name="z45" w:id="30"/>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30"/>
    <w:bookmarkStart w:name="z46" w:id="31"/>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31"/>
    <w:bookmarkStart w:name="z47" w:id="32"/>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2"/>
    <w:bookmarkStart w:name="z48" w:id="33"/>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 бекіткен азаматтарды мұқтаждар санатына жатқызу негіздерінің тізбесін басшылыққа алады.</w:t>
      </w:r>
    </w:p>
    <w:bookmarkEnd w:id="33"/>
    <w:bookmarkStart w:name="z49" w:id="34"/>
    <w:p>
      <w:pPr>
        <w:spacing w:after="0"/>
        <w:ind w:left="0"/>
        <w:jc w:val="both"/>
      </w:pPr>
      <w:r>
        <w:rPr>
          <w:rFonts w:ascii="Times New Roman"/>
          <w:b w:val="false"/>
          <w:i w:val="false"/>
          <w:color w:val="000000"/>
          <w:sz w:val="28"/>
        </w:rPr>
        <w:t xml:space="preserve">
      6. Мереке күндері мен атаулы күндерге әлеуметтік көмек мемлекеттік корпорация арқылы азаматтардың мынадай санаттарына ақшалай төлемдер түрінде жылына 1 рет көрсетіледі: </w:t>
      </w:r>
    </w:p>
    <w:bookmarkEnd w:id="34"/>
    <w:bookmarkStart w:name="z50" w:id="3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 шығарылған күніне:</w:t>
      </w:r>
    </w:p>
    <w:bookmarkEnd w:id="35"/>
    <w:bookmarkStart w:name="z51" w:id="36"/>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35 (отыз бес) айлық есептік көрсеткіш мөлшерінде;</w:t>
      </w:r>
    </w:p>
    <w:bookmarkEnd w:id="36"/>
    <w:bookmarkStart w:name="z52" w:id="37"/>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 мөлшерінде;</w:t>
      </w:r>
    </w:p>
    <w:bookmarkEnd w:id="37"/>
    <w:bookmarkStart w:name="z53" w:id="38"/>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 мөлшерінде;</w:t>
      </w:r>
    </w:p>
    <w:bookmarkEnd w:id="38"/>
    <w:bookmarkStart w:name="z54" w:id="39"/>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 мөлшерінде;</w:t>
      </w:r>
    </w:p>
    <w:bookmarkEnd w:id="39"/>
    <w:bookmarkStart w:name="z55" w:id="40"/>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35 (отыз бес) айлық есептік көрсеткіш мөлшерінде;</w:t>
      </w:r>
    </w:p>
    <w:bookmarkEnd w:id="40"/>
    <w:bookmarkStart w:name="z56" w:id="41"/>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 мөлшерінде;</w:t>
      </w:r>
    </w:p>
    <w:bookmarkEnd w:id="41"/>
    <w:bookmarkStart w:name="z57" w:id="42"/>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 мөлшерінде;</w:t>
      </w:r>
    </w:p>
    <w:bookmarkEnd w:id="42"/>
    <w:bookmarkStart w:name="z58" w:id="43"/>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35 (отыз бес) айлық есептік көрсеткіш мөлшерінде;</w:t>
      </w:r>
    </w:p>
    <w:bookmarkEnd w:id="43"/>
    <w:bookmarkStart w:name="z59" w:id="44"/>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bookmarkEnd w:id="44"/>
    <w:bookmarkStart w:name="z60" w:id="45"/>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bookmarkEnd w:id="45"/>
    <w:bookmarkStart w:name="z61" w:id="46"/>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bookmarkEnd w:id="46"/>
    <w:bookmarkStart w:name="z62" w:id="47"/>
    <w:p>
      <w:pPr>
        <w:spacing w:after="0"/>
        <w:ind w:left="0"/>
        <w:jc w:val="both"/>
      </w:pPr>
      <w:r>
        <w:rPr>
          <w:rFonts w:ascii="Times New Roman"/>
          <w:b w:val="false"/>
          <w:i w:val="false"/>
          <w:color w:val="000000"/>
          <w:sz w:val="28"/>
        </w:rPr>
        <w:t>
      2) 8 наурыз – Халықаралық әйелдер күні:</w:t>
      </w:r>
    </w:p>
    <w:bookmarkEnd w:id="47"/>
    <w:bookmarkStart w:name="z63" w:id="48"/>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алғандар, I және II дәрежелі "Ана даңқы" ордендерімен наградталған көп балалы аналарға – 10 (он) айлық есептік көрсеткіш мөлшерінде;</w:t>
      </w:r>
    </w:p>
    <w:bookmarkEnd w:id="48"/>
    <w:bookmarkStart w:name="z64" w:id="49"/>
    <w:p>
      <w:pPr>
        <w:spacing w:after="0"/>
        <w:ind w:left="0"/>
        <w:jc w:val="both"/>
      </w:pPr>
      <w:r>
        <w:rPr>
          <w:rFonts w:ascii="Times New Roman"/>
          <w:b w:val="false"/>
          <w:i w:val="false"/>
          <w:color w:val="000000"/>
          <w:sz w:val="28"/>
        </w:rPr>
        <w:t>
      бірге тұратын төрт және одан көп кәмелетке толмаған балалары бар,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 5 (бес) айлық есептік көрсеткіш мөлшерінде.</w:t>
      </w:r>
    </w:p>
    <w:bookmarkEnd w:id="49"/>
    <w:bookmarkStart w:name="z65" w:id="50"/>
    <w:p>
      <w:pPr>
        <w:spacing w:after="0"/>
        <w:ind w:left="0"/>
        <w:jc w:val="both"/>
      </w:pPr>
      <w:r>
        <w:rPr>
          <w:rFonts w:ascii="Times New Roman"/>
          <w:b w:val="false"/>
          <w:i w:val="false"/>
          <w:color w:val="000000"/>
          <w:sz w:val="28"/>
        </w:rPr>
        <w:t>
      3) 26 сәуір – Чернобыль апатын еске алу күні:</w:t>
      </w:r>
    </w:p>
    <w:bookmarkEnd w:id="50"/>
    <w:bookmarkStart w:name="z66" w:id="51"/>
    <w:p>
      <w:pPr>
        <w:spacing w:after="0"/>
        <w:ind w:left="0"/>
        <w:jc w:val="both"/>
      </w:pPr>
      <w:r>
        <w:rPr>
          <w:rFonts w:ascii="Times New Roman"/>
          <w:b w:val="false"/>
          <w:i w:val="false"/>
          <w:color w:val="000000"/>
          <w:sz w:val="28"/>
        </w:rPr>
        <w:t xml:space="preserve">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35 (отыз бес) айлық есептік көрсеткіш мөлшерінде; </w:t>
      </w:r>
    </w:p>
    <w:bookmarkEnd w:id="51"/>
    <w:bookmarkStart w:name="z67" w:id="5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35 (отыз бес) айлық есептік көрсеткіш мөлшерінде;</w:t>
      </w:r>
    </w:p>
    <w:bookmarkEnd w:id="52"/>
    <w:bookmarkStart w:name="z68" w:id="5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салдарларын жою кезінде қаза тапқан адамдардың отбасыларына – 35 (отыз бес) айлық есептік көрсеткіш мөлшерінде;</w:t>
      </w:r>
    </w:p>
    <w:bookmarkEnd w:id="53"/>
    <w:bookmarkStart w:name="z69" w:id="5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35 (отыз бес) айлық есептік көрсеткіш мөлшерінде;</w:t>
      </w:r>
    </w:p>
    <w:bookmarkEnd w:id="54"/>
    <w:bookmarkStart w:name="z70" w:id="55"/>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35 (отыз бес) айлық есептік көрсеткіш мөлшерінде.</w:t>
      </w:r>
    </w:p>
    <w:bookmarkEnd w:id="55"/>
    <w:bookmarkStart w:name="z71" w:id="56"/>
    <w:p>
      <w:pPr>
        <w:spacing w:after="0"/>
        <w:ind w:left="0"/>
        <w:jc w:val="both"/>
      </w:pPr>
      <w:r>
        <w:rPr>
          <w:rFonts w:ascii="Times New Roman"/>
          <w:b w:val="false"/>
          <w:i w:val="false"/>
          <w:color w:val="000000"/>
          <w:sz w:val="28"/>
        </w:rPr>
        <w:t>
      4) 7 мамыр – Отан қорғаушы күні:</w:t>
      </w:r>
    </w:p>
    <w:bookmarkEnd w:id="56"/>
    <w:bookmarkStart w:name="z72" w:id="57"/>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5 (бес) айлық есептік көрсеткіш мөлшерінде;</w:t>
      </w:r>
    </w:p>
    <w:bookmarkEnd w:id="57"/>
    <w:bookmarkStart w:name="z73" w:id="58"/>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 (бес) айлық есептік көрсеткіш мөлшерінде.</w:t>
      </w:r>
    </w:p>
    <w:bookmarkEnd w:id="58"/>
    <w:bookmarkStart w:name="z74" w:id="59"/>
    <w:p>
      <w:pPr>
        <w:spacing w:after="0"/>
        <w:ind w:left="0"/>
        <w:jc w:val="both"/>
      </w:pPr>
      <w:r>
        <w:rPr>
          <w:rFonts w:ascii="Times New Roman"/>
          <w:b w:val="false"/>
          <w:i w:val="false"/>
          <w:color w:val="000000"/>
          <w:sz w:val="28"/>
        </w:rPr>
        <w:t>
      5) 9 мамыр – Жеңіс күні:</w:t>
      </w:r>
    </w:p>
    <w:bookmarkEnd w:id="59"/>
    <w:bookmarkStart w:name="z75" w:id="60"/>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етушілерге – 382 (үш жүз сексен екі) айлық есептік көрсеткіш мөлшерінде;</w:t>
      </w:r>
    </w:p>
    <w:bookmarkEnd w:id="60"/>
    <w:bookmarkStart w:name="z76" w:id="6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 382 (үш жүз сексен екі) айлық есептік көрсеткіш мөлшерінде;</w:t>
      </w:r>
    </w:p>
    <w:bookmarkEnd w:id="61"/>
    <w:bookmarkStart w:name="z77" w:id="62"/>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26 (жиырма алты) айлық есептік көрсеткіш мөлшерінде;</w:t>
      </w:r>
    </w:p>
    <w:bookmarkEnd w:id="62"/>
    <w:bookmarkStart w:name="z78" w:id="63"/>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адамдарына – 26 (жиырма алты) айлық есептік көрсеткіш мөлшерінде;</w:t>
      </w:r>
    </w:p>
    <w:bookmarkEnd w:id="63"/>
    <w:bookmarkStart w:name="z79" w:id="6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26 (жиырма алты) айлық есептік көрсеткіш мөлшерінде;</w:t>
      </w:r>
    </w:p>
    <w:bookmarkEnd w:id="64"/>
    <w:bookmarkStart w:name="z80" w:id="6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26 (жиырма алты) айлық есептік көрсеткіш мөлшерінде;</w:t>
      </w:r>
    </w:p>
    <w:bookmarkEnd w:id="65"/>
    <w:bookmarkStart w:name="z81" w:id="66"/>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26 (жиырма алты) айлық есептік көрсеткіш мөлшерінде;</w:t>
      </w:r>
    </w:p>
    <w:bookmarkEnd w:id="66"/>
    <w:bookmarkStart w:name="z82" w:id="67"/>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16 (он алты) айлық есептік көрсеткіш мөлшерінде;</w:t>
      </w:r>
    </w:p>
    <w:bookmarkEnd w:id="67"/>
    <w:bookmarkStart w:name="z83" w:id="6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26 (жиырма алты) айлық есептік көрсеткіш мөлшерінде;</w:t>
      </w:r>
    </w:p>
    <w:bookmarkEnd w:id="68"/>
    <w:bookmarkStart w:name="z84" w:id="69"/>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26 (жиырма алты) айлық есептік көрсеткіш мөлшерінде;</w:t>
      </w:r>
    </w:p>
    <w:bookmarkEnd w:id="69"/>
    <w:bookmarkStart w:name="z85" w:id="70"/>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адамдарына – 16 (он алты) айлық есептік көрсеткіш мөлшерінде;</w:t>
      </w:r>
    </w:p>
    <w:bookmarkEnd w:id="70"/>
    <w:bookmarkStart w:name="z86" w:id="71"/>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16 (он алты) айлық есептік көрсеткіш мөлшерінде;</w:t>
      </w:r>
    </w:p>
    <w:bookmarkEnd w:id="71"/>
    <w:bookmarkStart w:name="z87" w:id="7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8 (сегіз) айлық есептік көрсеткіш мөлшерінде;</w:t>
      </w:r>
    </w:p>
    <w:bookmarkEnd w:id="72"/>
    <w:bookmarkStart w:name="z88" w:id="7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8 (сегіз) айлық есептік көрсеткіш мөлшерінде;</w:t>
      </w:r>
    </w:p>
    <w:bookmarkEnd w:id="73"/>
    <w:bookmarkStart w:name="z89" w:id="74"/>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көрсеткіштер мөлшерінде;</w:t>
      </w:r>
    </w:p>
    <w:bookmarkEnd w:id="74"/>
    <w:bookmarkStart w:name="z90" w:id="75"/>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күніне:</w:t>
      </w:r>
    </w:p>
    <w:bookmarkEnd w:id="75"/>
    <w:bookmarkStart w:name="z91" w:id="76"/>
    <w:p>
      <w:pPr>
        <w:spacing w:after="0"/>
        <w:ind w:left="0"/>
        <w:jc w:val="both"/>
      </w:pPr>
      <w:r>
        <w:rPr>
          <w:rFonts w:ascii="Times New Roman"/>
          <w:b w:val="false"/>
          <w:i w:val="false"/>
          <w:color w:val="000000"/>
          <w:sz w:val="28"/>
        </w:rPr>
        <w:t>
      бұрынғы КСР Одағы аумағында саяси қуғын-сүргіндерге тікелей ұшыраған және қазіргі уақытта Қазақстан Республикасының азаматы болып табылатын адамдарға –15 (он бес) айлық есептік көрсеткіш мөлшерінде;</w:t>
      </w:r>
    </w:p>
    <w:bookmarkEnd w:id="76"/>
    <w:bookmarkStart w:name="z92" w:id="77"/>
    <w:p>
      <w:pPr>
        <w:spacing w:after="0"/>
        <w:ind w:left="0"/>
        <w:jc w:val="both"/>
      </w:pPr>
      <w:r>
        <w:rPr>
          <w:rFonts w:ascii="Times New Roman"/>
          <w:b w:val="false"/>
          <w:i w:val="false"/>
          <w:color w:val="000000"/>
          <w:sz w:val="28"/>
        </w:rPr>
        <w:t>
      Қазақстан Республикасының қазiргi аумағында өздерiне қуғын-сүргiндер қолданылғанға дейiн тұрақты өмiр сүрген адамдарға – 15 (он бес) айлық есептік көрсеткіш мөлшерінде:</w:t>
      </w:r>
    </w:p>
    <w:bookmarkEnd w:id="77"/>
    <w:bookmarkStart w:name="z93" w:id="78"/>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78"/>
    <w:bookmarkStart w:name="z94" w:id="79"/>
    <w:p>
      <w:pPr>
        <w:spacing w:after="0"/>
        <w:ind w:left="0"/>
        <w:jc w:val="both"/>
      </w:pPr>
      <w:r>
        <w:rPr>
          <w:rFonts w:ascii="Times New Roman"/>
          <w:b w:val="false"/>
          <w:i w:val="false"/>
          <w:color w:val="000000"/>
          <w:sz w:val="28"/>
        </w:rPr>
        <w:t>
      екінші дүниежүзілік соғыс кезінде (жай адамдар мен әскери қызметшілерді) тұрақты армия әскери трибуналдарының айыптауы;</w:t>
      </w:r>
    </w:p>
    <w:bookmarkEnd w:id="79"/>
    <w:bookmarkStart w:name="z95" w:id="80"/>
    <w:p>
      <w:pPr>
        <w:spacing w:after="0"/>
        <w:ind w:left="0"/>
        <w:jc w:val="both"/>
      </w:pPr>
      <w:r>
        <w:rPr>
          <w:rFonts w:ascii="Times New Roman"/>
          <w:b w:val="false"/>
          <w:i w:val="false"/>
          <w:color w:val="000000"/>
          <w:sz w:val="28"/>
        </w:rPr>
        <w:t>
      Қазақстаннан тысқары жерлерде әскери қызмет атқару үшін шақырылғаннан кейін қуғын-сүргіндердің қолдануы;</w:t>
      </w:r>
    </w:p>
    <w:bookmarkEnd w:id="80"/>
    <w:bookmarkStart w:name="z96" w:id="81"/>
    <w:p>
      <w:pPr>
        <w:spacing w:after="0"/>
        <w:ind w:left="0"/>
        <w:jc w:val="both"/>
      </w:pPr>
      <w:r>
        <w:rPr>
          <w:rFonts w:ascii="Times New Roman"/>
          <w:b w:val="false"/>
          <w:i w:val="false"/>
          <w:color w:val="000000"/>
          <w:sz w:val="28"/>
        </w:rPr>
        <w:t>
      қуғын-сүргiндердi орталық одақтық органдар: КСР Одағының Жоғарғы Соты мен оның сот алқаларының, КСРО Айрықша бас саяси Басқарма алқасының, КСР Одағы Iшкi iстер халық комиссариаты - Мемлекет Қауiпсiздiгі министрлiгi - Iшкi iстер министрлiгi жанындағы айрықша кеңестiң, Кеңестік Социалистік Республикалар Одағы Прокуратурасы мен КСР Одағы ішкi iстер халық комиссариатының Тергеу Істері жөніндегі комиссиясының және басқа органдар шешiмдерi бойынша қолдануы жағдайларында;</w:t>
      </w:r>
    </w:p>
    <w:bookmarkEnd w:id="81"/>
    <w:bookmarkStart w:name="z97" w:id="82"/>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82"/>
    <w:bookmarkStart w:name="z98" w:id="83"/>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10 (он) айлық есептік көрсеткіш мөлшерінде.</w:t>
      </w:r>
    </w:p>
    <w:bookmarkEnd w:id="83"/>
    <w:bookmarkStart w:name="z99" w:id="84"/>
    <w:p>
      <w:pPr>
        <w:spacing w:after="0"/>
        <w:ind w:left="0"/>
        <w:jc w:val="both"/>
      </w:pPr>
      <w:r>
        <w:rPr>
          <w:rFonts w:ascii="Times New Roman"/>
          <w:b w:val="false"/>
          <w:i w:val="false"/>
          <w:color w:val="000000"/>
          <w:sz w:val="28"/>
        </w:rPr>
        <w:t xml:space="preserve">
      7) 1 маусым – балаларды қорғау күні: </w:t>
      </w:r>
    </w:p>
    <w:bookmarkEnd w:id="84"/>
    <w:bookmarkStart w:name="z100" w:id="85"/>
    <w:p>
      <w:pPr>
        <w:spacing w:after="0"/>
        <w:ind w:left="0"/>
        <w:jc w:val="both"/>
      </w:pPr>
      <w:r>
        <w:rPr>
          <w:rFonts w:ascii="Times New Roman"/>
          <w:b w:val="false"/>
          <w:i w:val="false"/>
          <w:color w:val="000000"/>
          <w:sz w:val="28"/>
        </w:rPr>
        <w:t>
      мүгедектігі бар балалар:</w:t>
      </w:r>
    </w:p>
    <w:bookmarkEnd w:id="85"/>
    <w:bookmarkStart w:name="z101" w:id="86"/>
    <w:p>
      <w:pPr>
        <w:spacing w:after="0"/>
        <w:ind w:left="0"/>
        <w:jc w:val="both"/>
      </w:pPr>
      <w:r>
        <w:rPr>
          <w:rFonts w:ascii="Times New Roman"/>
          <w:b w:val="false"/>
          <w:i w:val="false"/>
          <w:color w:val="000000"/>
          <w:sz w:val="28"/>
        </w:rPr>
        <w:t xml:space="preserve">
      жеті жасқа дейінгі мүгедектігі бар балаларға – 5 (бес) айлық есептік көрсеткіш мөлшерінде; </w:t>
      </w:r>
    </w:p>
    <w:bookmarkEnd w:id="86"/>
    <w:bookmarkStart w:name="z102" w:id="87"/>
    <w:p>
      <w:pPr>
        <w:spacing w:after="0"/>
        <w:ind w:left="0"/>
        <w:jc w:val="both"/>
      </w:pPr>
      <w:r>
        <w:rPr>
          <w:rFonts w:ascii="Times New Roman"/>
          <w:b w:val="false"/>
          <w:i w:val="false"/>
          <w:color w:val="000000"/>
          <w:sz w:val="28"/>
        </w:rPr>
        <w:t>
      жеті жастан он сегіз жасқа дейінгі бірінші топтағы мүгедектігі бар балаларға – 5 (бес) айлық есептік көрсеткіш мөлшерінде;</w:t>
      </w:r>
    </w:p>
    <w:bookmarkEnd w:id="87"/>
    <w:bookmarkStart w:name="z103" w:id="88"/>
    <w:p>
      <w:pPr>
        <w:spacing w:after="0"/>
        <w:ind w:left="0"/>
        <w:jc w:val="both"/>
      </w:pPr>
      <w:r>
        <w:rPr>
          <w:rFonts w:ascii="Times New Roman"/>
          <w:b w:val="false"/>
          <w:i w:val="false"/>
          <w:color w:val="000000"/>
          <w:sz w:val="28"/>
        </w:rPr>
        <w:t>
      жеті жастан он сегіз жасқа дейінгі екінші топтағы мүгедектігі бар балаларға – 5 (бес) айлық есептік көрсеткіш мөлшерінде;</w:t>
      </w:r>
    </w:p>
    <w:bookmarkEnd w:id="88"/>
    <w:bookmarkStart w:name="z104" w:id="89"/>
    <w:p>
      <w:pPr>
        <w:spacing w:after="0"/>
        <w:ind w:left="0"/>
        <w:jc w:val="both"/>
      </w:pPr>
      <w:r>
        <w:rPr>
          <w:rFonts w:ascii="Times New Roman"/>
          <w:b w:val="false"/>
          <w:i w:val="false"/>
          <w:color w:val="000000"/>
          <w:sz w:val="28"/>
        </w:rPr>
        <w:t xml:space="preserve">
      жеті жастан он сегіз жасқа дейінгі үшінші топтағы мүгедектігі бар балаларға – 5 (бес) айлық есептік көрсеткіш мөлшерінде. </w:t>
      </w:r>
    </w:p>
    <w:bookmarkEnd w:id="89"/>
    <w:bookmarkStart w:name="z105" w:id="90"/>
    <w:p>
      <w:pPr>
        <w:spacing w:after="0"/>
        <w:ind w:left="0"/>
        <w:jc w:val="both"/>
      </w:pPr>
      <w:r>
        <w:rPr>
          <w:rFonts w:ascii="Times New Roman"/>
          <w:b w:val="false"/>
          <w:i w:val="false"/>
          <w:color w:val="000000"/>
          <w:sz w:val="28"/>
        </w:rPr>
        <w:t>
      8) 30 тамыз – Қазақстан Республикасының Конституция күні:</w:t>
      </w:r>
    </w:p>
    <w:bookmarkEnd w:id="90"/>
    <w:bookmarkStart w:name="z106" w:id="91"/>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ауданның құрметті азаматтарына – 10 (он) айлық есептік көрсеткіш мөлшерінде.</w:t>
      </w:r>
    </w:p>
    <w:bookmarkEnd w:id="91"/>
    <w:bookmarkStart w:name="z107" w:id="92"/>
    <w:p>
      <w:pPr>
        <w:spacing w:after="0"/>
        <w:ind w:left="0"/>
        <w:jc w:val="both"/>
      </w:pPr>
      <w:r>
        <w:rPr>
          <w:rFonts w:ascii="Times New Roman"/>
          <w:b w:val="false"/>
          <w:i w:val="false"/>
          <w:color w:val="000000"/>
          <w:sz w:val="28"/>
        </w:rPr>
        <w:t>
      Социалистік Еңбек Ерлеріне, "Еңбек Даңқы" орденінің үш дәрежесінің иегерлеріне – 10 (он) айлық есептік көрсеткіш мөлшерінде;</w:t>
      </w:r>
    </w:p>
    <w:bookmarkEnd w:id="92"/>
    <w:bookmarkStart w:name="z108" w:id="93"/>
    <w:p>
      <w:pPr>
        <w:spacing w:after="0"/>
        <w:ind w:left="0"/>
        <w:jc w:val="both"/>
      </w:pPr>
      <w:r>
        <w:rPr>
          <w:rFonts w:ascii="Times New Roman"/>
          <w:b w:val="false"/>
          <w:i w:val="false"/>
          <w:color w:val="000000"/>
          <w:sz w:val="28"/>
        </w:rPr>
        <w:t>
      "Қазақстанның Еңбек Ері", "Халық қаһарманы" атағына ие болған адамдарға – 10 (он) айлық есептік көрсеткіш мөлшерінде.</w:t>
      </w:r>
    </w:p>
    <w:bookmarkEnd w:id="93"/>
    <w:bookmarkStart w:name="z109" w:id="94"/>
    <w:p>
      <w:pPr>
        <w:spacing w:after="0"/>
        <w:ind w:left="0"/>
        <w:jc w:val="both"/>
      </w:pPr>
      <w:r>
        <w:rPr>
          <w:rFonts w:ascii="Times New Roman"/>
          <w:b w:val="false"/>
          <w:i w:val="false"/>
          <w:color w:val="000000"/>
          <w:sz w:val="28"/>
        </w:rPr>
        <w:t xml:space="preserve">
      9) Тәуелсіздік күні – 16 желтоқсан: </w:t>
      </w:r>
    </w:p>
    <w:bookmarkEnd w:id="94"/>
    <w:bookmarkStart w:name="z110" w:id="95"/>
    <w:p>
      <w:pPr>
        <w:spacing w:after="0"/>
        <w:ind w:left="0"/>
        <w:jc w:val="both"/>
      </w:pPr>
      <w:r>
        <w:rPr>
          <w:rFonts w:ascii="Times New Roman"/>
          <w:b w:val="false"/>
          <w:i w:val="false"/>
          <w:color w:val="000000"/>
          <w:sz w:val="28"/>
        </w:rPr>
        <w:t xml:space="preserve">
      Қазақстанда 1986 жылғы 17-18 желтоқсандағы оқиғаларға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қуғын-сүргін қолданылғанға дейін қазіргі Қазақстан Республикасының аумағын құрайтын аумақта тұрақты тұратын адамдарға – 51 (елу бір) айлық есептік көрсеткіш мөлшерінде. </w:t>
      </w:r>
    </w:p>
    <w:bookmarkEnd w:id="95"/>
    <w:bookmarkStart w:name="z111" w:id="96"/>
    <w:p>
      <w:pPr>
        <w:spacing w:after="0"/>
        <w:ind w:left="0"/>
        <w:jc w:val="both"/>
      </w:pPr>
      <w:r>
        <w:rPr>
          <w:rFonts w:ascii="Times New Roman"/>
          <w:b w:val="false"/>
          <w:i w:val="false"/>
          <w:color w:val="000000"/>
          <w:sz w:val="28"/>
        </w:rPr>
        <w:t>
      7. Әлеуметтік көмек келесі санаттағы азаматтардың жан басына шаққандағы орташа табысы есепке алынбай көрсетіледі:</w:t>
      </w:r>
    </w:p>
    <w:bookmarkEnd w:id="96"/>
    <w:bookmarkStart w:name="z112" w:id="97"/>
    <w:p>
      <w:pPr>
        <w:spacing w:after="0"/>
        <w:ind w:left="0"/>
        <w:jc w:val="both"/>
      </w:pPr>
      <w:r>
        <w:rPr>
          <w:rFonts w:ascii="Times New Roman"/>
          <w:b w:val="false"/>
          <w:i w:val="false"/>
          <w:color w:val="000000"/>
          <w:sz w:val="28"/>
        </w:rPr>
        <w:t>
      1) дүлей апат салдарынан азаматқа (отбасына) немесе оның мүлкіне зиян келтірілген жағдайда, тұрғын үй иелерінің біріне бір рет 100 (жүз) айлық есептік көрсеткіш мөлшерінде (тұрғын үй құрылысы), әлеуметтік көмек алуға өтініш беру мерзімі дүлей апаттың фактісін растайтын құжаттың негізінде қажет болған кезден бастап он екі айдан кешіктірілмей;</w:t>
      </w:r>
    </w:p>
    <w:bookmarkEnd w:id="97"/>
    <w:bookmarkStart w:name="z113" w:id="98"/>
    <w:p>
      <w:pPr>
        <w:spacing w:after="0"/>
        <w:ind w:left="0"/>
        <w:jc w:val="both"/>
      </w:pPr>
      <w:r>
        <w:rPr>
          <w:rFonts w:ascii="Times New Roman"/>
          <w:b w:val="false"/>
          <w:i w:val="false"/>
          <w:color w:val="000000"/>
          <w:sz w:val="28"/>
        </w:rPr>
        <w:t xml:space="preserve">
      2) өрт салдарынан азаматқа (отбасына) немесе оның мүлкіне зиян келтірілген жағдайда, тұрғын үй иелерінің біріне бір рет 100 (жүз) айлық есептік көрсеткіш мөлшерінде (тұрғын үй құрылысы) әлеуметтік көмек алуға өтініш беру мерзімі өрттің фактісін растайтын құжаттың негізінде қажеттілік туындаған күннен бастап он екі айдан кешіктірілмей; </w:t>
      </w:r>
    </w:p>
    <w:bookmarkEnd w:id="98"/>
    <w:bookmarkStart w:name="z114" w:id="99"/>
    <w:p>
      <w:pPr>
        <w:spacing w:after="0"/>
        <w:ind w:left="0"/>
        <w:jc w:val="both"/>
      </w:pPr>
      <w:r>
        <w:rPr>
          <w:rFonts w:ascii="Times New Roman"/>
          <w:b w:val="false"/>
          <w:i w:val="false"/>
          <w:color w:val="000000"/>
          <w:sz w:val="28"/>
        </w:rPr>
        <w:t>
      3) бас бостандығынан айыру орындарынан босатылған және пробация қызметінің есебінде тұрған адамдарға жылына 1 (бір) рет 10 (он) айлық есептік көрсеткіш мөлшерінде;</w:t>
      </w:r>
    </w:p>
    <w:bookmarkEnd w:id="99"/>
    <w:bookmarkStart w:name="z115" w:id="100"/>
    <w:p>
      <w:pPr>
        <w:spacing w:after="0"/>
        <w:ind w:left="0"/>
        <w:jc w:val="both"/>
      </w:pPr>
      <w:r>
        <w:rPr>
          <w:rFonts w:ascii="Times New Roman"/>
          <w:b w:val="false"/>
          <w:i w:val="false"/>
          <w:color w:val="000000"/>
          <w:sz w:val="28"/>
        </w:rPr>
        <w:t>
      4) әлеуметтік маңызы бар аурулардың және айналасындағыларға қауіп төндіретін аурулардың салдарынан тыныс-тіршілігі шектеулі адамдар, оның ішінде:</w:t>
      </w:r>
    </w:p>
    <w:bookmarkEnd w:id="100"/>
    <w:bookmarkStart w:name="z116" w:id="101"/>
    <w:p>
      <w:pPr>
        <w:spacing w:after="0"/>
        <w:ind w:left="0"/>
        <w:jc w:val="both"/>
      </w:pPr>
      <w:r>
        <w:rPr>
          <w:rFonts w:ascii="Times New Roman"/>
          <w:b w:val="false"/>
          <w:i w:val="false"/>
          <w:color w:val="000000"/>
          <w:sz w:val="28"/>
        </w:rPr>
        <w:t>
      туберкулез ауруымен диспансерлiк есепте тұрған адамдарға ай сайын 7 (жеті) айлық есептік көрсеткіш мөлшерінде;</w:t>
      </w:r>
    </w:p>
    <w:bookmarkEnd w:id="101"/>
    <w:bookmarkStart w:name="z117" w:id="102"/>
    <w:p>
      <w:pPr>
        <w:spacing w:after="0"/>
        <w:ind w:left="0"/>
        <w:jc w:val="both"/>
      </w:pPr>
      <w:r>
        <w:rPr>
          <w:rFonts w:ascii="Times New Roman"/>
          <w:b w:val="false"/>
          <w:i w:val="false"/>
          <w:color w:val="000000"/>
          <w:sz w:val="28"/>
        </w:rPr>
        <w:t>
      қатерлі ісіктен зардап шегетін адамдарға жылына 1 (бір) рет 10 (он) айлық есептік көрсеткіш мөлшерінде;</w:t>
      </w:r>
    </w:p>
    <w:bookmarkEnd w:id="102"/>
    <w:bookmarkStart w:name="z118" w:id="103"/>
    <w:p>
      <w:pPr>
        <w:spacing w:after="0"/>
        <w:ind w:left="0"/>
        <w:jc w:val="both"/>
      </w:pPr>
      <w:r>
        <w:rPr>
          <w:rFonts w:ascii="Times New Roman"/>
          <w:b w:val="false"/>
          <w:i w:val="false"/>
          <w:color w:val="000000"/>
          <w:sz w:val="28"/>
        </w:rPr>
        <w:t xml:space="preserve">
      психикалық, мінез-құлық бұзылыстарынан зардап шегетін 18 жасқа дейінгі балалардың ата-аналарына немесе өзге де заңды өкілдеріне жылына 1 (бір) рет 10 (он) айлық есептік көрсеткіш мөлшерінде; </w:t>
      </w:r>
    </w:p>
    <w:bookmarkEnd w:id="103"/>
    <w:bookmarkStart w:name="z119" w:id="104"/>
    <w:p>
      <w:pPr>
        <w:spacing w:after="0"/>
        <w:ind w:left="0"/>
        <w:jc w:val="both"/>
      </w:pPr>
      <w:r>
        <w:rPr>
          <w:rFonts w:ascii="Times New Roman"/>
          <w:b w:val="false"/>
          <w:i w:val="false"/>
          <w:color w:val="000000"/>
          <w:sz w:val="28"/>
        </w:rPr>
        <w:t>
      диспансерлiк есепте тұрған адамның иммунитет тапшылығы вирусын жұқтырған балалардың ата-аналарына немесе өзге де заңды өкілдеріне ай сайын ең төмен күнкөріс деңгейінің 2 (екі) еселенген мөлшерінде.</w:t>
      </w:r>
    </w:p>
    <w:bookmarkEnd w:id="104"/>
    <w:bookmarkStart w:name="z120" w:id="105"/>
    <w:p>
      <w:pPr>
        <w:spacing w:after="0"/>
        <w:ind w:left="0"/>
        <w:jc w:val="both"/>
      </w:pPr>
      <w:r>
        <w:rPr>
          <w:rFonts w:ascii="Times New Roman"/>
          <w:b w:val="false"/>
          <w:i w:val="false"/>
          <w:color w:val="000000"/>
          <w:sz w:val="28"/>
        </w:rPr>
        <w:t>
      Адамның (отбасының) материалдық-тұрмыстық жағдайына тексеру жүргізудің осы тармағында көрсетілген негіздер бойынша әлеуметтік көмек көрсету үшін талап етілмейді.</w:t>
      </w:r>
    </w:p>
    <w:bookmarkEnd w:id="105"/>
    <w:bookmarkStart w:name="z121" w:id="106"/>
    <w:p>
      <w:pPr>
        <w:spacing w:after="0"/>
        <w:ind w:left="0"/>
        <w:jc w:val="both"/>
      </w:pPr>
      <w:r>
        <w:rPr>
          <w:rFonts w:ascii="Times New Roman"/>
          <w:b w:val="false"/>
          <w:i w:val="false"/>
          <w:color w:val="000000"/>
          <w:sz w:val="28"/>
        </w:rPr>
        <w:t>
      8. Әлеуметтік көмек мұқтаж азаматтардың жекелеген санаттарына адамның (отбасының) жан басына шаққандағы орташа табысы ең төменгі күнкөріс деңгейінің бір еселік мөлшерінің шегінен аспайтыны ескеріле отырып, жылына 1 (бір) рет 10 (он) айлық есептік көрсеткіш мөлшерінде, оның ішінде мұқтаж азаматтардың келесі санаттары бойынша көрсетіледі:</w:t>
      </w:r>
    </w:p>
    <w:bookmarkEnd w:id="106"/>
    <w:bookmarkStart w:name="z122" w:id="107"/>
    <w:p>
      <w:pPr>
        <w:spacing w:after="0"/>
        <w:ind w:left="0"/>
        <w:jc w:val="both"/>
      </w:pPr>
      <w:r>
        <w:rPr>
          <w:rFonts w:ascii="Times New Roman"/>
          <w:b w:val="false"/>
          <w:i w:val="false"/>
          <w:color w:val="000000"/>
          <w:sz w:val="28"/>
        </w:rPr>
        <w:t xml:space="preserve">
      әлеуметтік маңызы бар аурулардың және айналасындағыларға қауіп төндіретін аурулардың салдарынан тыныс-тіршілігі шектеулі адамдарға; жергілікті өкілді органдар белгілеген шектен аспайтын жан басына шаққандағы орташа табысы бар адам (отбасы) ең төменгі күнкөріс деңгейіне еселенген қатынаста; </w:t>
      </w:r>
    </w:p>
    <w:bookmarkEnd w:id="107"/>
    <w:bookmarkStart w:name="z123" w:id="108"/>
    <w:p>
      <w:pPr>
        <w:spacing w:after="0"/>
        <w:ind w:left="0"/>
        <w:jc w:val="both"/>
      </w:pPr>
      <w:r>
        <w:rPr>
          <w:rFonts w:ascii="Times New Roman"/>
          <w:b w:val="false"/>
          <w:i w:val="false"/>
          <w:color w:val="000000"/>
          <w:sz w:val="28"/>
        </w:rPr>
        <w:t xml:space="preserve">
      жетім балаларға, ата-анасының қамқорлығынсыз қалған балаларға; </w:t>
      </w:r>
    </w:p>
    <w:bookmarkEnd w:id="108"/>
    <w:bookmarkStart w:name="z124" w:id="109"/>
    <w:p>
      <w:pPr>
        <w:spacing w:after="0"/>
        <w:ind w:left="0"/>
        <w:jc w:val="both"/>
      </w:pPr>
      <w:r>
        <w:rPr>
          <w:rFonts w:ascii="Times New Roman"/>
          <w:b w:val="false"/>
          <w:i w:val="false"/>
          <w:color w:val="000000"/>
          <w:sz w:val="28"/>
        </w:rPr>
        <w:t>
      жасы ұлғаюына байланысты өзіне-өзі қызмет көрсете алмайтын адамдарға.</w:t>
      </w:r>
    </w:p>
    <w:bookmarkEnd w:id="109"/>
    <w:bookmarkStart w:name="z125" w:id="110"/>
    <w:p>
      <w:pPr>
        <w:spacing w:after="0"/>
        <w:ind w:left="0"/>
        <w:jc w:val="both"/>
      </w:pPr>
      <w:r>
        <w:rPr>
          <w:rFonts w:ascii="Times New Roman"/>
          <w:b w:val="false"/>
          <w:i w:val="false"/>
          <w:color w:val="000000"/>
          <w:sz w:val="28"/>
        </w:rPr>
        <w:t xml:space="preserve">
      9. Әлеуметтік көмек азаматтардың келесі санаттарына кірістерді есепке алмай көрсетіледі: </w:t>
      </w:r>
    </w:p>
    <w:bookmarkEnd w:id="110"/>
    <w:bookmarkStart w:name="z126" w:id="111"/>
    <w:p>
      <w:pPr>
        <w:spacing w:after="0"/>
        <w:ind w:left="0"/>
        <w:jc w:val="both"/>
      </w:pPr>
      <w:r>
        <w:rPr>
          <w:rFonts w:ascii="Times New Roman"/>
          <w:b w:val="false"/>
          <w:i w:val="false"/>
          <w:color w:val="000000"/>
          <w:sz w:val="28"/>
        </w:rPr>
        <w:t xml:space="preserve">
      Ұлы Отан соғысының ардагерлеріне, басқа мемлекеттер аумағындағы ұрыс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"Ардагерлер туралы" Заңның </w:t>
      </w:r>
      <w:r>
        <w:rPr>
          <w:rFonts w:ascii="Times New Roman"/>
          <w:b w:val="false"/>
          <w:i w:val="false"/>
          <w:color w:val="000000"/>
          <w:sz w:val="28"/>
        </w:rPr>
        <w:t>8-бабында</w:t>
      </w:r>
      <w:r>
        <w:rPr>
          <w:rFonts w:ascii="Times New Roman"/>
          <w:b w:val="false"/>
          <w:i w:val="false"/>
          <w:color w:val="000000"/>
          <w:sz w:val="28"/>
        </w:rPr>
        <w:t xml:space="preserve"> көрсетілген басқа да адамдарға осы Заңның </w:t>
      </w:r>
      <w:r>
        <w:rPr>
          <w:rFonts w:ascii="Times New Roman"/>
          <w:b w:val="false"/>
          <w:i w:val="false"/>
          <w:color w:val="000000"/>
          <w:sz w:val="28"/>
        </w:rPr>
        <w:t>8-бабы</w:t>
      </w:r>
      <w:r>
        <w:rPr>
          <w:rFonts w:ascii="Times New Roman"/>
          <w:b w:val="false"/>
          <w:i w:val="false"/>
          <w:color w:val="000000"/>
          <w:sz w:val="28"/>
        </w:rPr>
        <w:t xml:space="preserve"> бірінші бөлігінің 4) және 5) тармақшаларында көрсетілген адамдарды қоспағанда, Қазақстан Республикасының санаторийлерінде (профилакторийлерінде) санаторий-курорттық, өтініш берушінің тұрғылықты жері бойынша емдеу-алдын алу мекемесінің ұсынымдарына сәйкес, санаторий-курорттық емдеу құны мөлшерінде, жылына 1 (бір) рет бірақ 50 (елу) айлық есептік көрсеткіштен аспайтын санаторий-курорттық картадан үзінді көшірме ұсынумен;</w:t>
      </w:r>
    </w:p>
    <w:bookmarkEnd w:id="111"/>
    <w:bookmarkStart w:name="z127" w:id="112"/>
    <w:p>
      <w:pPr>
        <w:spacing w:after="0"/>
        <w:ind w:left="0"/>
        <w:jc w:val="both"/>
      </w:pPr>
      <w:r>
        <w:rPr>
          <w:rFonts w:ascii="Times New Roman"/>
          <w:b w:val="false"/>
          <w:i w:val="false"/>
          <w:color w:val="000000"/>
          <w:sz w:val="28"/>
        </w:rPr>
        <w:t xml:space="preserve">
      Ұлы Отан соғысының ардагерлеріне, басқа мемлекеттер аумағындағы ұрыс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"Ардагерлер туралы" Заңның </w:t>
      </w:r>
      <w:r>
        <w:rPr>
          <w:rFonts w:ascii="Times New Roman"/>
          <w:b w:val="false"/>
          <w:i w:val="false"/>
          <w:color w:val="000000"/>
          <w:sz w:val="28"/>
        </w:rPr>
        <w:t>8-бабында</w:t>
      </w:r>
      <w:r>
        <w:rPr>
          <w:rFonts w:ascii="Times New Roman"/>
          <w:b w:val="false"/>
          <w:i w:val="false"/>
          <w:color w:val="000000"/>
          <w:sz w:val="28"/>
        </w:rPr>
        <w:t xml:space="preserve"> көрсетілген басқа да адамдарға осы Заңның </w:t>
      </w:r>
      <w:r>
        <w:rPr>
          <w:rFonts w:ascii="Times New Roman"/>
          <w:b w:val="false"/>
          <w:i w:val="false"/>
          <w:color w:val="000000"/>
          <w:sz w:val="28"/>
        </w:rPr>
        <w:t>8-бабы</w:t>
      </w:r>
      <w:r>
        <w:rPr>
          <w:rFonts w:ascii="Times New Roman"/>
          <w:b w:val="false"/>
          <w:i w:val="false"/>
          <w:color w:val="000000"/>
          <w:sz w:val="28"/>
        </w:rPr>
        <w:t xml:space="preserve"> бірінші бөлігінің 4) және 5) тармақшаларында көрсетілген адамдарды қоспағанда, 4 (төрт) айлық есептік көрсеткіш мөлшерінде табыстарын есепке алмай, уәкілетті ұйым ұсынатын тізім бойынша азаматтардан өтініштер мен қоса берілетін құжаттарды талап етпей, коммуналдық қызметтерге және отын сатып алуға ақы төлеуге міндетті;</w:t>
      </w:r>
    </w:p>
    <w:bookmarkEnd w:id="112"/>
    <w:bookmarkStart w:name="z128" w:id="113"/>
    <w:p>
      <w:pPr>
        <w:spacing w:after="0"/>
        <w:ind w:left="0"/>
        <w:jc w:val="both"/>
      </w:pPr>
      <w:r>
        <w:rPr>
          <w:rFonts w:ascii="Times New Roman"/>
          <w:b w:val="false"/>
          <w:i w:val="false"/>
          <w:color w:val="000000"/>
          <w:sz w:val="28"/>
        </w:rPr>
        <w:t>
      мүгедектігі бар адамдарды абилитациялау мен оңалтудың жеке бағдарламасына сәйкес санаторий-курорттық емделуге жолдама берілген 1-топтағы мүгедектігі бар адамдарды ертіп жүретін жеке көмекшілерге және азаматтарға 50 (елу) айлық есептік көрсеткіш мөлшерінде жылына бір рет.</w:t>
      </w:r>
    </w:p>
    <w:bookmarkEnd w:id="113"/>
    <w:bookmarkStart w:name="z129" w:id="114"/>
    <w:p>
      <w:pPr>
        <w:spacing w:after="0"/>
        <w:ind w:left="0"/>
        <w:jc w:val="both"/>
      </w:pPr>
      <w:r>
        <w:rPr>
          <w:rFonts w:ascii="Times New Roman"/>
          <w:b w:val="false"/>
          <w:i w:val="false"/>
          <w:color w:val="000000"/>
          <w:sz w:val="28"/>
        </w:rPr>
        <w:t>
      Адамның (отбасының) материалдық-тұрмыстық жағдайына тексеру жүргізудің осы тармағында көрсетілген негіздер бойынша әлеуметтік көмек көрсету үшін талап етілмейді.</w:t>
      </w:r>
    </w:p>
    <w:bookmarkEnd w:id="114"/>
    <w:bookmarkStart w:name="z130" w:id="115"/>
    <w:p>
      <w:pPr>
        <w:spacing w:after="0"/>
        <w:ind w:left="0"/>
        <w:jc w:val="both"/>
      </w:pPr>
      <w:r>
        <w:rPr>
          <w:rFonts w:ascii="Times New Roman"/>
          <w:b w:val="false"/>
          <w:i w:val="false"/>
          <w:color w:val="000000"/>
          <w:sz w:val="28"/>
        </w:rPr>
        <w:t>
      10. Адамның (отбасының) жан басына шаққандағы орташа кірісі "Мемлекеттік атаулы әлеуметтік көмек алуға үміткер адамның (отбасының) жиынтық кірісін есептеу қағидаларын бекіту туралы" Қазақстан Республикасы Еңбек және халықты әлеуметтік қорғау министрінің 2023 жылғы 26 мамырдағы № 181 бұйрығымен бекітілген (Нормативтік құқықтық актілерді мемлекеттік тіркеу тізілімінде № 32609 болып тіркелген) мемлекеттік атаулы әлеуметтік көмек алуға үміткер адамның (отбасының) жиынтық кірісін есептеу қағидаларына сәйкес есептеледі.</w:t>
      </w:r>
    </w:p>
    <w:bookmarkEnd w:id="115"/>
    <w:bookmarkStart w:name="z131" w:id="116"/>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16"/>
    <w:bookmarkStart w:name="z132" w:id="117"/>
    <w:p>
      <w:pPr>
        <w:spacing w:after="0"/>
        <w:ind w:left="0"/>
        <w:jc w:val="both"/>
      </w:pPr>
      <w:r>
        <w:rPr>
          <w:rFonts w:ascii="Times New Roman"/>
          <w:b w:val="false"/>
          <w:i w:val="false"/>
          <w:color w:val="000000"/>
          <w:sz w:val="28"/>
        </w:rPr>
        <w:t>
      3-тарау. Әлеуметтік көмек көрсету тәртібі</w:t>
      </w:r>
    </w:p>
    <w:bookmarkEnd w:id="117"/>
    <w:bookmarkStart w:name="z133" w:id="118"/>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алушылардың өтініштері талап етілмей көрсетіледі.</w:t>
      </w:r>
    </w:p>
    <w:bookmarkEnd w:id="118"/>
    <w:bookmarkStart w:name="z134" w:id="119"/>
    <w:p>
      <w:pPr>
        <w:spacing w:after="0"/>
        <w:ind w:left="0"/>
        <w:jc w:val="both"/>
      </w:pPr>
      <w:r>
        <w:rPr>
          <w:rFonts w:ascii="Times New Roman"/>
          <w:b w:val="false"/>
          <w:i w:val="false"/>
          <w:color w:val="000000"/>
          <w:sz w:val="28"/>
        </w:rPr>
        <w:t xml:space="preserve">
      Әлеуметтік көмекті алушылардың санаттарын жергілікті атқарушы орган айқындайды. </w:t>
      </w:r>
    </w:p>
    <w:bookmarkEnd w:id="119"/>
    <w:bookmarkStart w:name="z135" w:id="120"/>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жергілікті атқарушы органдарға және денсаулық сақтау ұйымдарға сұрау салу негізінде не уәкілетті мемлекеттік органның ақпараттық жүйелерінен электрондық түрде қалыптастырылады.</w:t>
      </w:r>
    </w:p>
    <w:bookmarkEnd w:id="120"/>
    <w:bookmarkStart w:name="z136" w:id="121"/>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ауылдық округ әкіміне немесе мемлекеттік корпорацияға Үлгілік қағидаларға 1-қосымшаға сәйкес нысан бойынша жазбаша өтінішпен немесе Үлгілік қағидаларға 1-1-қосымшаға сәйкес нысан бойынша порталға электрондық түрдегі өтінішпен жүгінеді.</w:t>
      </w:r>
    </w:p>
    <w:bookmarkEnd w:id="121"/>
    <w:bookmarkStart w:name="z137" w:id="122"/>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1-2-қосымшаға сәйкес нысанда сұрау салу қалыптастырады.</w:t>
      </w:r>
    </w:p>
    <w:bookmarkEnd w:id="122"/>
    <w:bookmarkStart w:name="z138" w:id="123"/>
    <w:p>
      <w:pPr>
        <w:spacing w:after="0"/>
        <w:ind w:left="0"/>
        <w:jc w:val="both"/>
      </w:pPr>
      <w:r>
        <w:rPr>
          <w:rFonts w:ascii="Times New Roman"/>
          <w:b w:val="false"/>
          <w:i w:val="false"/>
          <w:color w:val="000000"/>
          <w:sz w:val="28"/>
        </w:rPr>
        <w:t xml:space="preserve">
      АЖ-де мәліметтер сәйкес келмеген (болмаған) кезде өтініш беруші өтінішке мынадай құжаттарды қоса береді: </w:t>
      </w:r>
    </w:p>
    <w:bookmarkEnd w:id="123"/>
    <w:bookmarkStart w:name="z139" w:id="124"/>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4"/>
    <w:bookmarkStart w:name="z140" w:id="125"/>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5"/>
    <w:bookmarkStart w:name="z141" w:id="126"/>
    <w:p>
      <w:pPr>
        <w:spacing w:after="0"/>
        <w:ind w:left="0"/>
        <w:jc w:val="both"/>
      </w:pPr>
      <w:r>
        <w:rPr>
          <w:rFonts w:ascii="Times New Roman"/>
          <w:b w:val="false"/>
          <w:i w:val="false"/>
          <w:color w:val="000000"/>
          <w:sz w:val="28"/>
        </w:rPr>
        <w:t xml:space="preserve">
      3) мұқтаждар санатына жатқызу негіздердің болу фактісін растайтын төменде көрсетілген құжаттардың бірі: </w:t>
      </w:r>
    </w:p>
    <w:bookmarkEnd w:id="126"/>
    <w:bookmarkStart w:name="z142" w:id="127"/>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127"/>
    <w:bookmarkStart w:name="z143" w:id="128"/>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28"/>
    <w:bookmarkStart w:name="z144" w:id="129"/>
    <w:p>
      <w:pPr>
        <w:spacing w:after="0"/>
        <w:ind w:left="0"/>
        <w:jc w:val="both"/>
      </w:pPr>
      <w:r>
        <w:rPr>
          <w:rFonts w:ascii="Times New Roman"/>
          <w:b w:val="false"/>
          <w:i w:val="false"/>
          <w:color w:val="000000"/>
          <w:sz w:val="28"/>
        </w:rPr>
        <w:t xml:space="preserve">
      әлеуметтік маңызы бар аурудың болу фактісін растайтын құжат; </w:t>
      </w:r>
    </w:p>
    <w:bookmarkEnd w:id="129"/>
    <w:bookmarkStart w:name="z145" w:id="130"/>
    <w:p>
      <w:pPr>
        <w:spacing w:after="0"/>
        <w:ind w:left="0"/>
        <w:jc w:val="both"/>
      </w:pPr>
      <w:r>
        <w:rPr>
          <w:rFonts w:ascii="Times New Roman"/>
          <w:b w:val="false"/>
          <w:i w:val="false"/>
          <w:color w:val="000000"/>
          <w:sz w:val="28"/>
        </w:rPr>
        <w:t>
      жетімдік, ата-ана қамқорлығының болмауы фактісін растайтын құжат; жасының егде тартуына байланысты өзіне-өзі күтім жасай алмау фактісін растайтын құжат;</w:t>
      </w:r>
    </w:p>
    <w:bookmarkEnd w:id="130"/>
    <w:bookmarkStart w:name="z146" w:id="131"/>
    <w:p>
      <w:pPr>
        <w:spacing w:after="0"/>
        <w:ind w:left="0"/>
        <w:jc w:val="both"/>
      </w:pPr>
      <w:r>
        <w:rPr>
          <w:rFonts w:ascii="Times New Roman"/>
          <w:b w:val="false"/>
          <w:i w:val="false"/>
          <w:color w:val="000000"/>
          <w:sz w:val="28"/>
        </w:rPr>
        <w:t xml:space="preserve">
      бас бостандығынан айыру орындарынан босату, пробация қызметінің есебінде болу фактісін растайтын құжат. </w:t>
      </w:r>
    </w:p>
    <w:bookmarkEnd w:id="131"/>
    <w:bookmarkStart w:name="z147" w:id="132"/>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32"/>
    <w:bookmarkStart w:name="z148" w:id="133"/>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қағидаларға 1-3-қосымшасына сәйкес нысан бойынша әлеуметтік көмек көрсетуге өтініш қабылдаудан бас тарту туралы қолхат беріледі.</w:t>
      </w:r>
    </w:p>
    <w:bookmarkEnd w:id="133"/>
    <w:bookmarkStart w:name="z149" w:id="134"/>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34"/>
    <w:bookmarkStart w:name="z150" w:id="135"/>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35"/>
    <w:bookmarkStart w:name="z151" w:id="136"/>
    <w:p>
      <w:pPr>
        <w:spacing w:after="0"/>
        <w:ind w:left="0"/>
        <w:jc w:val="both"/>
      </w:pPr>
      <w:r>
        <w:rPr>
          <w:rFonts w:ascii="Times New Roman"/>
          <w:b w:val="false"/>
          <w:i w:val="false"/>
          <w:color w:val="000000"/>
          <w:sz w:val="28"/>
        </w:rPr>
        <w:t>
      14.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36"/>
    <w:bookmarkStart w:name="z152" w:id="137"/>
    <w:p>
      <w:pPr>
        <w:spacing w:after="0"/>
        <w:ind w:left="0"/>
        <w:jc w:val="both"/>
      </w:pPr>
      <w:r>
        <w:rPr>
          <w:rFonts w:ascii="Times New Roman"/>
          <w:b w:val="false"/>
          <w:i w:val="false"/>
          <w:color w:val="000000"/>
          <w:sz w:val="28"/>
        </w:rPr>
        <w:t xml:space="preserve">
      Осы Қағидалардың 5-тармағының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 </w:t>
      </w:r>
    </w:p>
    <w:bookmarkEnd w:id="137"/>
    <w:bookmarkStart w:name="z153" w:id="138"/>
    <w:p>
      <w:pPr>
        <w:spacing w:after="0"/>
        <w:ind w:left="0"/>
        <w:jc w:val="both"/>
      </w:pPr>
      <w:r>
        <w:rPr>
          <w:rFonts w:ascii="Times New Roman"/>
          <w:b w:val="false"/>
          <w:i w:val="false"/>
          <w:color w:val="000000"/>
          <w:sz w:val="28"/>
        </w:rPr>
        <w:t xml:space="preserve">
      15.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2, 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округ әкіміне жібереді. </w:t>
      </w:r>
    </w:p>
    <w:bookmarkEnd w:id="138"/>
    <w:bookmarkStart w:name="z154" w:id="139"/>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2 (екі) жұмыс күні ішінде оларды қоса берілген құжаттармен бірге әлеуметтік көмек көрсету жөніндегі уәкілетті органға жібереді.</w:t>
      </w:r>
    </w:p>
    <w:bookmarkEnd w:id="139"/>
    <w:bookmarkStart w:name="z155" w:id="140"/>
    <w:p>
      <w:pPr>
        <w:spacing w:after="0"/>
        <w:ind w:left="0"/>
        <w:jc w:val="both"/>
      </w:pPr>
      <w:r>
        <w:rPr>
          <w:rFonts w:ascii="Times New Roman"/>
          <w:b w:val="false"/>
          <w:i w:val="false"/>
          <w:color w:val="000000"/>
          <w:sz w:val="28"/>
        </w:rPr>
        <w:t>
      16.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40"/>
    <w:bookmarkStart w:name="z156" w:id="141"/>
    <w:p>
      <w:pPr>
        <w:spacing w:after="0"/>
        <w:ind w:left="0"/>
        <w:jc w:val="both"/>
      </w:pPr>
      <w:r>
        <w:rPr>
          <w:rFonts w:ascii="Times New Roman"/>
          <w:b w:val="false"/>
          <w:i w:val="false"/>
          <w:color w:val="000000"/>
          <w:sz w:val="28"/>
        </w:rPr>
        <w:t>
      17.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41"/>
    <w:bookmarkStart w:name="z157" w:id="142"/>
    <w:p>
      <w:pPr>
        <w:spacing w:after="0"/>
        <w:ind w:left="0"/>
        <w:jc w:val="both"/>
      </w:pPr>
      <w:r>
        <w:rPr>
          <w:rFonts w:ascii="Times New Roman"/>
          <w:b w:val="false"/>
          <w:i w:val="false"/>
          <w:color w:val="000000"/>
          <w:sz w:val="28"/>
        </w:rPr>
        <w:t>
      18. Әлеуметтік көмек көрсету жөніндегі уәкілетті орган учаскелік комиссиядан немесе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42"/>
    <w:bookmarkStart w:name="z158" w:id="143"/>
    <w:p>
      <w:pPr>
        <w:spacing w:after="0"/>
        <w:ind w:left="0"/>
        <w:jc w:val="both"/>
      </w:pPr>
      <w:r>
        <w:rPr>
          <w:rFonts w:ascii="Times New Roman"/>
          <w:b w:val="false"/>
          <w:i w:val="false"/>
          <w:color w:val="000000"/>
          <w:sz w:val="28"/>
        </w:rPr>
        <w:t>
      19.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43"/>
    <w:bookmarkStart w:name="z159" w:id="144"/>
    <w:p>
      <w:pPr>
        <w:spacing w:after="0"/>
        <w:ind w:left="0"/>
        <w:jc w:val="both"/>
      </w:pPr>
      <w:r>
        <w:rPr>
          <w:rFonts w:ascii="Times New Roman"/>
          <w:b w:val="false"/>
          <w:i w:val="false"/>
          <w:color w:val="000000"/>
          <w:sz w:val="28"/>
        </w:rPr>
        <w:t>
      20.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44"/>
    <w:bookmarkStart w:name="z160" w:id="145"/>
    <w:p>
      <w:pPr>
        <w:spacing w:after="0"/>
        <w:ind w:left="0"/>
        <w:jc w:val="both"/>
      </w:pPr>
      <w:r>
        <w:rPr>
          <w:rFonts w:ascii="Times New Roman"/>
          <w:b w:val="false"/>
          <w:i w:val="false"/>
          <w:color w:val="000000"/>
          <w:sz w:val="28"/>
        </w:rPr>
        <w:t>
      Осы Қағидалардың 16 және 17-тармақтарында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45"/>
    <w:bookmarkStart w:name="z161" w:id="146"/>
    <w:p>
      <w:pPr>
        <w:spacing w:after="0"/>
        <w:ind w:left="0"/>
        <w:jc w:val="both"/>
      </w:pPr>
      <w:r>
        <w:rPr>
          <w:rFonts w:ascii="Times New Roman"/>
          <w:b w:val="false"/>
          <w:i w:val="false"/>
          <w:color w:val="000000"/>
          <w:sz w:val="28"/>
        </w:rPr>
        <w:t xml:space="preserve">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 </w:t>
      </w:r>
    </w:p>
    <w:bookmarkEnd w:id="146"/>
    <w:bookmarkStart w:name="z162" w:id="147"/>
    <w:p>
      <w:pPr>
        <w:spacing w:after="0"/>
        <w:ind w:left="0"/>
        <w:jc w:val="both"/>
      </w:pPr>
      <w:r>
        <w:rPr>
          <w:rFonts w:ascii="Times New Roman"/>
          <w:b w:val="false"/>
          <w:i w:val="false"/>
          <w:color w:val="000000"/>
          <w:sz w:val="28"/>
        </w:rPr>
        <w:t xml:space="preserve">
      Әлеуметтік көмек көрсету жөніндегі уәкілетті орган тыңдаудың уақыты мен күнін белгілейді, ол: </w:t>
      </w:r>
    </w:p>
    <w:bookmarkEnd w:id="147"/>
    <w:bookmarkStart w:name="z163" w:id="148"/>
    <w:p>
      <w:pPr>
        <w:spacing w:after="0"/>
        <w:ind w:left="0"/>
        <w:jc w:val="both"/>
      </w:pPr>
      <w:r>
        <w:rPr>
          <w:rFonts w:ascii="Times New Roman"/>
          <w:b w:val="false"/>
          <w:i w:val="false"/>
          <w:color w:val="000000"/>
          <w:sz w:val="28"/>
        </w:rPr>
        <w:t xml:space="preserve">
      өтініш берушіні бейнеконференц-байланыс немесе өзге де коммуникация құралдары арқылы тыңдауға шақыру; </w:t>
      </w:r>
    </w:p>
    <w:bookmarkEnd w:id="148"/>
    <w:bookmarkStart w:name="z164" w:id="149"/>
    <w:p>
      <w:pPr>
        <w:spacing w:after="0"/>
        <w:ind w:left="0"/>
        <w:jc w:val="both"/>
      </w:pPr>
      <w:r>
        <w:rPr>
          <w:rFonts w:ascii="Times New Roman"/>
          <w:b w:val="false"/>
          <w:i w:val="false"/>
          <w:color w:val="000000"/>
          <w:sz w:val="28"/>
        </w:rPr>
        <w:t xml:space="preserve">
      ақпараттық жүйелерді пайдалану; </w:t>
      </w:r>
    </w:p>
    <w:bookmarkEnd w:id="149"/>
    <w:bookmarkStart w:name="z165" w:id="150"/>
    <w:p>
      <w:pPr>
        <w:spacing w:after="0"/>
        <w:ind w:left="0"/>
        <w:jc w:val="both"/>
      </w:pPr>
      <w:r>
        <w:rPr>
          <w:rFonts w:ascii="Times New Roman"/>
          <w:b w:val="false"/>
          <w:i w:val="false"/>
          <w:color w:val="000000"/>
          <w:sz w:val="28"/>
        </w:rPr>
        <w:t xml:space="preserve">
      өтініш берушіге өзінің ұстанымын баяндауға мүмкіндік беретін өзге де байланыс тәсілдері арқылы жүзеге асырады. </w:t>
      </w:r>
    </w:p>
    <w:bookmarkEnd w:id="150"/>
    <w:bookmarkStart w:name="z166" w:id="151"/>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51"/>
    <w:bookmarkStart w:name="z167" w:id="152"/>
    <w:p>
      <w:pPr>
        <w:spacing w:after="0"/>
        <w:ind w:left="0"/>
        <w:jc w:val="both"/>
      </w:pPr>
      <w:r>
        <w:rPr>
          <w:rFonts w:ascii="Times New Roman"/>
          <w:b w:val="false"/>
          <w:i w:val="false"/>
          <w:color w:val="000000"/>
          <w:sz w:val="28"/>
        </w:rPr>
        <w:t>
      21. Мынадай:</w:t>
      </w:r>
    </w:p>
    <w:bookmarkEnd w:id="152"/>
    <w:bookmarkStart w:name="z168" w:id="153"/>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53"/>
    <w:bookmarkStart w:name="z169" w:id="154"/>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54"/>
    <w:bookmarkStart w:name="z170" w:id="155"/>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55"/>
    <w:bookmarkStart w:name="z171" w:id="156"/>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56"/>
    <w:bookmarkStart w:name="z172" w:id="157"/>
    <w:p>
      <w:pPr>
        <w:spacing w:after="0"/>
        <w:ind w:left="0"/>
        <w:jc w:val="both"/>
      </w:pPr>
      <w:r>
        <w:rPr>
          <w:rFonts w:ascii="Times New Roman"/>
          <w:b w:val="false"/>
          <w:i w:val="false"/>
          <w:color w:val="000000"/>
          <w:sz w:val="28"/>
        </w:rPr>
        <w:t>
      22. Әлеуметтік көмек көрсету жөніндегі уәкілетті орган қабылдаған шешімге шағымдану тәртібі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бұйрығымен айқындалған (нормативтік құқықтық актілерді мемлекеттік тіркеу тізілімінде № 22394 болып тіркелген).</w:t>
      </w:r>
    </w:p>
    <w:bookmarkEnd w:id="157"/>
    <w:bookmarkStart w:name="z173" w:id="158"/>
    <w:p>
      <w:pPr>
        <w:spacing w:after="0"/>
        <w:ind w:left="0"/>
        <w:jc w:val="both"/>
      </w:pPr>
      <w:r>
        <w:rPr>
          <w:rFonts w:ascii="Times New Roman"/>
          <w:b w:val="false"/>
          <w:i w:val="false"/>
          <w:color w:val="000000"/>
          <w:sz w:val="28"/>
        </w:rPr>
        <w:t>
      23. Әлеуметтік көмек көрсетуге жұмсалатын шығыстарды қаржыландыру Жамбыл ауданының бюджетінде көзделген, ағымдағы қаржы жылына арналған қаражат шегінде жүзеге асырылады.</w:t>
      </w:r>
    </w:p>
    <w:bookmarkEnd w:id="158"/>
    <w:bookmarkStart w:name="z174" w:id="159"/>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сомаларын аударады.</w:t>
      </w:r>
    </w:p>
    <w:bookmarkEnd w:id="159"/>
    <w:bookmarkStart w:name="z175" w:id="160"/>
    <w:p>
      <w:pPr>
        <w:spacing w:after="0"/>
        <w:ind w:left="0"/>
        <w:jc w:val="both"/>
      </w:pPr>
      <w:r>
        <w:rPr>
          <w:rFonts w:ascii="Times New Roman"/>
          <w:b w:val="false"/>
          <w:i w:val="false"/>
          <w:color w:val="000000"/>
          <w:sz w:val="28"/>
        </w:rPr>
        <w:t xml:space="preserve">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 </w:t>
      </w:r>
    </w:p>
    <w:bookmarkEnd w:id="160"/>
    <w:bookmarkStart w:name="z176" w:id="161"/>
    <w:p>
      <w:pPr>
        <w:spacing w:after="0"/>
        <w:ind w:left="0"/>
        <w:jc w:val="both"/>
      </w:pPr>
      <w:r>
        <w:rPr>
          <w:rFonts w:ascii="Times New Roman"/>
          <w:b w:val="false"/>
          <w:i w:val="false"/>
          <w:color w:val="000000"/>
          <w:sz w:val="28"/>
        </w:rPr>
        <w:t xml:space="preserve">
      24. Әлеуметтік көмек келесі жағдайларда тоқтатылады: </w:t>
      </w:r>
    </w:p>
    <w:bookmarkEnd w:id="161"/>
    <w:bookmarkStart w:name="z177" w:id="162"/>
    <w:p>
      <w:pPr>
        <w:spacing w:after="0"/>
        <w:ind w:left="0"/>
        <w:jc w:val="both"/>
      </w:pPr>
      <w:r>
        <w:rPr>
          <w:rFonts w:ascii="Times New Roman"/>
          <w:b w:val="false"/>
          <w:i w:val="false"/>
          <w:color w:val="000000"/>
          <w:sz w:val="28"/>
        </w:rPr>
        <w:t xml:space="preserve">
      1) алушы қайтыс болған; </w:t>
      </w:r>
    </w:p>
    <w:bookmarkEnd w:id="162"/>
    <w:bookmarkStart w:name="z178" w:id="163"/>
    <w:p>
      <w:pPr>
        <w:spacing w:after="0"/>
        <w:ind w:left="0"/>
        <w:jc w:val="both"/>
      </w:pPr>
      <w:r>
        <w:rPr>
          <w:rFonts w:ascii="Times New Roman"/>
          <w:b w:val="false"/>
          <w:i w:val="false"/>
          <w:color w:val="000000"/>
          <w:sz w:val="28"/>
        </w:rPr>
        <w:t xml:space="preserve">
      2) алушы тұрақты тұру үшін Жамбыл ауданының шегінен тыс кеткен; </w:t>
      </w:r>
    </w:p>
    <w:bookmarkEnd w:id="163"/>
    <w:bookmarkStart w:name="z179" w:id="164"/>
    <w:p>
      <w:pPr>
        <w:spacing w:after="0"/>
        <w:ind w:left="0"/>
        <w:jc w:val="both"/>
      </w:pPr>
      <w:r>
        <w:rPr>
          <w:rFonts w:ascii="Times New Roman"/>
          <w:b w:val="false"/>
          <w:i w:val="false"/>
          <w:color w:val="000000"/>
          <w:sz w:val="28"/>
        </w:rPr>
        <w:t xml:space="preserve">
      3) алушы мемлекеттiк медициналық-әлеуметтiк мекемелерге тұруға жiберілген; </w:t>
      </w:r>
    </w:p>
    <w:bookmarkEnd w:id="164"/>
    <w:bookmarkStart w:name="z180" w:id="165"/>
    <w:p>
      <w:pPr>
        <w:spacing w:after="0"/>
        <w:ind w:left="0"/>
        <w:jc w:val="both"/>
      </w:pPr>
      <w:r>
        <w:rPr>
          <w:rFonts w:ascii="Times New Roman"/>
          <w:b w:val="false"/>
          <w:i w:val="false"/>
          <w:color w:val="000000"/>
          <w:sz w:val="28"/>
        </w:rPr>
        <w:t xml:space="preserve">
      4) өтініш беруші ұсынған мәліметтердің дәйексіздігі анықталған; </w:t>
      </w:r>
    </w:p>
    <w:bookmarkEnd w:id="165"/>
    <w:bookmarkStart w:name="z181" w:id="166"/>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66"/>
    <w:bookmarkStart w:name="z182" w:id="167"/>
    <w:p>
      <w:pPr>
        <w:spacing w:after="0"/>
        <w:ind w:left="0"/>
        <w:jc w:val="both"/>
      </w:pPr>
      <w:r>
        <w:rPr>
          <w:rFonts w:ascii="Times New Roman"/>
          <w:b w:val="false"/>
          <w:i w:val="false"/>
          <w:color w:val="000000"/>
          <w:sz w:val="28"/>
        </w:rPr>
        <w:t>
      Осы тармақтың 3) тармақшасы осы Қағидалардың 5-тармағының 1) және 2) тармақшаларында көрсетілген негіздер бойынша тағайындалған әлеуметтік көмек төлеуге қолданылмайды.</w:t>
      </w:r>
    </w:p>
    <w:bookmarkEnd w:id="167"/>
    <w:bookmarkStart w:name="z183" w:id="168"/>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68"/>
    <w:bookmarkStart w:name="z184" w:id="169"/>
    <w:p>
      <w:pPr>
        <w:spacing w:after="0"/>
        <w:ind w:left="0"/>
        <w:jc w:val="both"/>
      </w:pPr>
      <w:r>
        <w:rPr>
          <w:rFonts w:ascii="Times New Roman"/>
          <w:b w:val="false"/>
          <w:i w:val="false"/>
          <w:color w:val="000000"/>
          <w:sz w:val="28"/>
        </w:rPr>
        <w:t xml:space="preserve">
      Осы тармақтың 4) және 5) тармақшаларында көрсетілген негіздер бойынша әлеуметтік көмек төлеу көрсетілген мән-жайлар басталған күннен бастап тоқтатылады. </w:t>
      </w:r>
    </w:p>
    <w:bookmarkEnd w:id="169"/>
    <w:bookmarkStart w:name="z185" w:id="170"/>
    <w:p>
      <w:pPr>
        <w:spacing w:after="0"/>
        <w:ind w:left="0"/>
        <w:jc w:val="both"/>
      </w:pPr>
      <w:r>
        <w:rPr>
          <w:rFonts w:ascii="Times New Roman"/>
          <w:b w:val="false"/>
          <w:i w:val="false"/>
          <w:color w:val="000000"/>
          <w:sz w:val="28"/>
        </w:rPr>
        <w:t>
      25.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70"/>
    <w:bookmarkStart w:name="z186" w:id="171"/>
    <w:p>
      <w:pPr>
        <w:spacing w:after="0"/>
        <w:ind w:left="0"/>
        <w:jc w:val="both"/>
      </w:pPr>
      <w:r>
        <w:rPr>
          <w:rFonts w:ascii="Times New Roman"/>
          <w:b w:val="false"/>
          <w:i w:val="false"/>
          <w:color w:val="000000"/>
          <w:sz w:val="28"/>
        </w:rPr>
        <w:t xml:space="preserve">
      26.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 </w:t>
      </w:r>
    </w:p>
    <w:bookmarkEnd w:id="171"/>
    <w:bookmarkStart w:name="z187" w:id="172"/>
    <w:p>
      <w:pPr>
        <w:spacing w:after="0"/>
        <w:ind w:left="0"/>
        <w:jc w:val="both"/>
      </w:pPr>
      <w:r>
        <w:rPr>
          <w:rFonts w:ascii="Times New Roman"/>
          <w:b w:val="false"/>
          <w:i w:val="false"/>
          <w:color w:val="000000"/>
          <w:sz w:val="28"/>
        </w:rPr>
        <w:t xml:space="preserve">
      27.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 </w:t>
      </w:r>
    </w:p>
    <w:bookmarkEnd w:id="172"/>
    <w:bookmarkStart w:name="z188" w:id="173"/>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қағидаларға 7-қосымшаға сәйкес нысан бойынша қалыптастырылады.</w:t>
      </w:r>
    </w:p>
    <w:bookmarkEnd w:id="173"/>
    <w:bookmarkStart w:name="z189" w:id="174"/>
    <w:p>
      <w:pPr>
        <w:spacing w:after="0"/>
        <w:ind w:left="0"/>
        <w:jc w:val="both"/>
      </w:pPr>
      <w:r>
        <w:rPr>
          <w:rFonts w:ascii="Times New Roman"/>
          <w:b w:val="false"/>
          <w:i w:val="false"/>
          <w:color w:val="000000"/>
          <w:sz w:val="28"/>
        </w:rPr>
        <w:t>
      28.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74"/>
    <w:bookmarkStart w:name="z190" w:id="175"/>
    <w:p>
      <w:pPr>
        <w:spacing w:after="0"/>
        <w:ind w:left="0"/>
        <w:jc w:val="both"/>
      </w:pPr>
      <w:r>
        <w:rPr>
          <w:rFonts w:ascii="Times New Roman"/>
          <w:b w:val="false"/>
          <w:i w:val="false"/>
          <w:color w:val="000000"/>
          <w:sz w:val="28"/>
        </w:rPr>
        <w:t xml:space="preserve">
      29. Әлеуметтік көмек көрсету жөніндегі уәкілетті орган қабылдаған әлеуметтік көмек көрсету туралы шешім негізінде мемлекеттік корпорация әлеуметтік көмек төлеуге бюджет қаражатына сұраныс қалыптастырады: біржолғы төлемдер бойынша – күн сайын; </w:t>
      </w:r>
    </w:p>
    <w:bookmarkEnd w:id="175"/>
    <w:bookmarkStart w:name="z191" w:id="176"/>
    <w:p>
      <w:pPr>
        <w:spacing w:after="0"/>
        <w:ind w:left="0"/>
        <w:jc w:val="both"/>
      </w:pPr>
      <w:r>
        <w:rPr>
          <w:rFonts w:ascii="Times New Roman"/>
          <w:b w:val="false"/>
          <w:i w:val="false"/>
          <w:color w:val="000000"/>
          <w:sz w:val="28"/>
        </w:rPr>
        <w:t>
      ай сайынғы төлемдер бойынша – төлем жасалатын айға дейінгі айдың 29-күніне.</w:t>
      </w:r>
    </w:p>
    <w:bookmarkEnd w:id="176"/>
    <w:bookmarkStart w:name="z192" w:id="177"/>
    <w:p>
      <w:pPr>
        <w:spacing w:after="0"/>
        <w:ind w:left="0"/>
        <w:jc w:val="both"/>
      </w:pPr>
      <w:r>
        <w:rPr>
          <w:rFonts w:ascii="Times New Roman"/>
          <w:b w:val="false"/>
          <w:i w:val="false"/>
          <w:color w:val="000000"/>
          <w:sz w:val="28"/>
        </w:rPr>
        <w:t>
      30.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77"/>
    <w:bookmarkStart w:name="z193" w:id="178"/>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78"/>
    <w:bookmarkStart w:name="z194" w:id="179"/>
    <w:p>
      <w:pPr>
        <w:spacing w:after="0"/>
        <w:ind w:left="0"/>
        <w:jc w:val="both"/>
      </w:pPr>
      <w:r>
        <w:rPr>
          <w:rFonts w:ascii="Times New Roman"/>
          <w:b w:val="false"/>
          <w:i w:val="false"/>
          <w:color w:val="000000"/>
          <w:sz w:val="28"/>
        </w:rPr>
        <w:t>
      31.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79"/>
    <w:bookmarkStart w:name="z195" w:id="180"/>
    <w:p>
      <w:pPr>
        <w:spacing w:after="0"/>
        <w:ind w:left="0"/>
        <w:jc w:val="both"/>
      </w:pPr>
      <w:r>
        <w:rPr>
          <w:rFonts w:ascii="Times New Roman"/>
          <w:b w:val="false"/>
          <w:i w:val="false"/>
          <w:color w:val="000000"/>
          <w:sz w:val="28"/>
        </w:rPr>
        <w:t>
      32.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80"/>
    <w:bookmarkStart w:name="z196" w:id="181"/>
    <w:p>
      <w:pPr>
        <w:spacing w:after="0"/>
        <w:ind w:left="0"/>
        <w:jc w:val="both"/>
      </w:pPr>
      <w:r>
        <w:rPr>
          <w:rFonts w:ascii="Times New Roman"/>
          <w:b w:val="false"/>
          <w:i w:val="false"/>
          <w:color w:val="000000"/>
          <w:sz w:val="28"/>
        </w:rPr>
        <w:t>
      33.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81"/>
    <w:bookmarkStart w:name="z197" w:id="182"/>
    <w:p>
      <w:pPr>
        <w:spacing w:after="0"/>
        <w:ind w:left="0"/>
        <w:jc w:val="both"/>
      </w:pPr>
      <w:r>
        <w:rPr>
          <w:rFonts w:ascii="Times New Roman"/>
          <w:b w:val="false"/>
          <w:i w:val="false"/>
          <w:color w:val="000000"/>
          <w:sz w:val="28"/>
        </w:rPr>
        <w:t>
      34.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