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44ad5" w14:textId="5344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"2026-2028 жылдарға арналған Солтүстік Қазақстан облысы Жамбыл ауданы Казанка ауылдық округінің бюджетін бекіту туралы" Солтүстік Қазақстан облысы Жамбыл ауданы мәслихатының 2025 жылғы 26 желтоқсандағы № 37/6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Жамбыл ауданы мәслихатының 2026 жылғы 27 наурыздағы № 39/9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Жамбыл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"2026-2028 жылдарға арналған Солтүстік Қазақстан облысы Жамбыл ауданы Казанка ауылдық округінің бюджетін бекіту туралы" Солтүстік Қазақстан облысы Жамбыл ауданы мәслихатының 2025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37/6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 мынадай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> 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2026-2028 жылдарға арналған Солтүстік Қазақстан облысы Жамбыл ауданы Казанка ауылдық округінің бюджеті көрсетілген шешімге тиісінше 1, 2, 3-қосымшаларға сәйкес, оның ішінде 2026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160 417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6 379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– 0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153 806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160 665,6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 теңге: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активтерді сатып алу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-248,6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248,6 мың теңге: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220,6 мың теңге.";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бюджеттен нысаналы трансферттерді қайтару есебінен осы шешімнің 4-қосымшасына сәйкес қарастырылсын.";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,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шешім 4-қосымшамен толықтырылсын.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қабылданған сәттен бастап қолданысқа енгізіледі және 2026 жылғы 1 қаңтардан бастап туындаған құқықтық қатынастарға қолданылады.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Жамбыл ауданы мәслихатының төрайымы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 шешіміне 1-қосымша</w:t>
            </w:r>
          </w:p>
        </w:tc>
      </w:tr>
    </w:tbl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Солтүстік Қазақстан облысы Жамбыл ауданы Казанка ауылдық округінің бюджеті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153 806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160 665,6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27 247,6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27 187,6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күрделі және орташа жөндеу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 шешіміне 2-қосымша</w:t>
            </w:r>
          </w:p>
        </w:tc>
      </w:tr>
    </w:tbl>
    <w:bookmarkStart w:name="z50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Солтүстік Қазақстан облысы Жамбыл ауданы Казанка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39/9 шешіміне 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26 желтоқсандағы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 шешіміне 3-қосымша</w:t>
            </w:r>
          </w:p>
        </w:tc>
      </w:tr>
    </w:tbl>
    <w:bookmarkStart w:name="z5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Солтүстік Қазақстан облысы Жамбыл ауданы Казанка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Қаржылық активтермен жасалатын операциялар бойынша сальдо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Бюджеттің мұнайға қатысты емес тапшылығы (профициті)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27 наурыздағы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39/9 шешіміне 4-қосымша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37/6 шешіміне 4-қосымша</w:t>
            </w:r>
          </w:p>
        </w:tc>
      </w:tr>
    </w:tbl>
    <w:bookmarkStart w:name="z6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ауылдық округ бюджетінің шығыстары 2026 жылғы 1 қаңтарда қалыптасқан бюджет қаражатының бос қалдықтары және 2025 жылы пайдаланылмаған (толық пайдаланылмаған) облыстық бюджеттен нысаналы трансферттерді қайтару есебінен </w:t>
      </w:r>
    </w:p>
    <w:bookmarkEnd w:id="30"/>
    <w:bookmarkStart w:name="z69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Кірістер: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bookmarkStart w:name="z7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Шығыстар: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