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4555" w14:textId="f3b4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Солтүстік Қазақстан облысы Жамбыл ауданы Жамбыл ауылдық округінің бюджетін бекіту туралы" Солтүстік Қазақстан облысы Жамбыл ауданы мәслихатының 2025 жылғы 26 желтоқсандағы № 37/5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2026 жылғы 27 наурыздағы № 39/8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Солтүстік Қазақстан облысы Жамбыл ауданы Жамбыл ауылдық округінің бюджетін бекіту туралы" Солтүстік Қазақстан облысы Жамбыл ауданы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Солтүстік Қазақстан облысы Жамбыл ауданы Жамбыл ауылдық округінің бюджеті көрсетілген шешімге тиісінше 1, 2,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47 863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43 570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48 083,6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220,6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220,6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 осы шешімнің 4-қосымшасына сәйкес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7-2-тармақпен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Ауылдық округтің бюджетінде 2026 жылға арналған жоғары тұрған бюджетке берілетін бюджеттік алып қоюлар 220,1 мың теңге сомасында қарастырылсын.";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Жамбыл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Жамбыл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Жамбыл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қаңтарға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</w:tbl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Барлығы: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