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6e995" w14:textId="996e9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Жамбыл ауданының жергілікті бюджеттен қаржыландырылатын ұйымдар жұмыскерлерінің лауазымдық айлықақыларына ынталандыру үстемеақыларын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2026 жылғы 27 наурыздағы № 39/5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15) тармақшасына, 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2015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1193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5-тармағы 3) тармақшасына сәйкес Солтүстік Қазақстан облысы Жамбыл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Солтүстік Қазақстан облысы Жамбыл ауданының жергілікті атқарушы органы айқындаған тәртіппен және шарттарда Солтүстік Қазақстан облысы Жамбыл ауданы жергілікті бюджеттен қаржыландырылатын ұйымдар жұмыскерлерінің лауазымдық айлықақыларына ынталандыру үстемеақылары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Солтүстік Қазақстан облысы Жамбыл ауданы мәслихатының мынадай шешімдерінің күші жойылды деп танылсын: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"Солтүстік Қазақстан облысы Жамбыл ауданының жергілікті бюджеттен қаржыландырылатын ұйымдар жұмыскерлерінің лауазымдық айлықақыларына ынталандыру үстемеақыларын белгілеу туралы" 2024 жылғы 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23/2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"Солтүстік Қазақстан облысы Жамбыл ауданының жергілікті бюджеттен қаржыландырылатын ұйымдар жұмыскерлерінің лауазымдық айлықақыларына ынталандыру үстемеақыларын белгілеу туралы" Солтүстік Қазақстан облысы Жамбыл ауданы мәслихатының 2024 жылғы 6 желтоқсандағы № 23/2 шешіміне өзгеріс енгізу туралы" 2025 жылғы 6 қарашадағы </w:t>
      </w:r>
      <w:r>
        <w:rPr>
          <w:rFonts w:ascii="Times New Roman"/>
          <w:b w:val="false"/>
          <w:i w:val="false"/>
          <w:color w:val="000000"/>
          <w:sz w:val="28"/>
        </w:rPr>
        <w:t>№ 33/2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қабылданған сәттен бастап қолданысқа енгізіледі және 2026 жылғы 1 қаңтардан бастап туындаған құқықтық қатынастарға қолданылады.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Жамбыл ауданы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39/5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"Сафуан Шаймерденов атындағы Жамбыл ауданының орталықтандырылған кітапхана жүйесі" коммуналдық мемлекеттік мекемесі қызметкерлерінің лауазымдық айлықақыларына ынталандыру үстемеақылар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Лауазымдардың толық жазылуы (атауы)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Лауазымдық айлықақыға үстемеақы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Күзетші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үй-жайларды тазалаушы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тазалаушы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Қазандық машинисі (от жағушы)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Библиограф (С-2, С-3 блогына қатысты)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Кітапханашы (С-2, С-3 блогына қатысты)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 жөніндегі маман (С-2, С-3 блогына қатысты)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"Солтүстік Қазақстан облысы Жамбыл ауданы әкімдігінің ішкі саясат, мәдениет және тілдерді дамыту бөлімі" коммуналдық мемлекеттік мекемесінің "Жастар ресурстық орталығы" коммуналдық мемлекеттік мекемесі қызметкерлерінің лауазымдық айлықақыларына ынталандыру үстемеақылар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Лауазымдардың толық жазылуы (атауы)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Лауазымдық айлықақыға үстемеақы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есепші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атаулардағы кеңесші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атаулардағы әдіскер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меңгерушісі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"Солтүстік Қазақстан облысы Жамбыл аудан әкімдігінің ішкі саясат, мәдениет және тілдерді дамыту бөлімі" коммуналдық мемлекеттік мекемесінің "Мәдениет үйі" шұғыл басқару құқығындағы коммуналдық мемлекеттік қазыналық кәсіпорнының жұмыскерлерінің лауазымдық айлықақыларына ынталандыру үстемеақылар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Лауазымдардың толық жазылуы (атауы)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Лауазымдық айлықақыға үстемеақы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 ұйымдастырушы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(С-2, С-3 блогына қатысты)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Инспектор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(С-2, С-3 блогына қатысты)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Суретші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(С-2, С-3 блогына қатысты)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Көркемдеуші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(С-2, С-3 блогына қатысты)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Құрылымдық бөлімшенің басшысы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(С-2, С-3 блогына қатысты)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атаулардың әдіскері (С-2, С-3 блогына қатысты)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Костюмер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(C-2, C-3 блогына қатысты)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тазалаушы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Күзетші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үй-жайларды тазалаушы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D, С-2, С-3 блогына (қосалқы персонал) және жұмысшыларға (біліктілік разряды) қатысты жергілікті бюджеттен қаржыландырылатын жұмыскерлердің лауазымдық айлықақыларына ынталандыру үстемеақылар келесі ұйымдарда:</w:t>
      </w:r>
    </w:p>
    <w:bookmarkEnd w:id="15"/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"Солтүстік Қазақстан облысы Жамбыл ауданы мәслихатының аппараты" коммуналдық мемлекеттік мекемесі;</w:t>
      </w:r>
    </w:p>
    <w:bookmarkEnd w:id="16"/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"Солтүстік Қазақстан облысы Жамбыл ауданы әкімінің аппараты" коммуналдық мемлекеттік мекемесі;</w:t>
      </w:r>
    </w:p>
    <w:bookmarkEnd w:id="17"/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"Солтүстік Қазақстан облысы Жамбыл ауданы әкімдігінің экономика және қаржы бөлімі" коммуналдық мемлекеттік мекемесі;</w:t>
      </w:r>
    </w:p>
    <w:bookmarkEnd w:id="18"/>
    <w:bookmarkStart w:name="z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"Солтүстік Қазақстан облысы Жамбыл ауданы әкімдігінің сәулет, құрылыс, тұрғын үй-коммуналдық шаруашылық, жолаушылар көлігі және автомобиль жолдары бөлімі" коммуналдық мемлекеттік мекемесі;</w:t>
      </w:r>
    </w:p>
    <w:bookmarkEnd w:id="19"/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"Солтүстік Қазақстан облысы Жамбыл ауданы әкімдігінің жұмыспен қамту және әлеуметтік бағдарламалар бөлімі" коммуналдық мемлекеттік мекемесі;</w:t>
      </w:r>
    </w:p>
    <w:bookmarkEnd w:id="20"/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"Солтүстік Қазақстан облысы Жамбыл ауданы әкімдігінің ішкі саясат, мәдениет және тілдерді дамыту бөлімі" коммуналдық мемлекеттік мекемесі;</w:t>
      </w:r>
    </w:p>
    <w:bookmarkEnd w:id="21"/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"Солтүстік Қазақстан облысы Жамбыл ауданы әкімдігінің дене шынықтыру және спорт бөлімі" коммуналдық мемлекеттік мекемесі;</w:t>
      </w:r>
    </w:p>
    <w:bookmarkEnd w:id="22"/>
    <w:bookmarkStart w:name="z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"Солтүстік Қазақстан облысы Жамбыл ауданы әкімдігінің ауыл шаруашылығы, кәсіпкерлік және ветеринария бөлімі" коммуналдық мемлекеттік мекемесі;</w:t>
      </w:r>
    </w:p>
    <w:bookmarkEnd w:id="23"/>
    <w:bookmarkStart w:name="z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"Солтүстік Қазақстан облысы Жамбыл ауданы әкімдігінің жер қатынастары бөлімі" коммуналдық мемлекеттік мекемесі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Лауазымдардың толық жазылуы (атауы)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Лауазымдық айлықақыға үстемеақы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тазалаушы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 бойынша редактор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Басшының хатшысы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 (С-2, С-3 блогына қатысты)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Әдіскер (С-2, С-3 блогына қатысты)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Күзетші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үй-жайларды тазалаушы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Көшіру-көбейту машиналарының операторы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Қоймашы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техника (бағдарламалар) операторы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Комендант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 машинисі (от жағушы)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5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D, С-2, С-3 блогына (қосалқы персонал) және жұмысшыларға (біліктілік разряды) қатысты жергілікті бюджеттен қаржыландырылатын жұмыскерлердің лауазымдық айлықақыларына ынталандыру үстемеақылар келесі ұйымдарда:</w:t>
      </w:r>
    </w:p>
    <w:bookmarkEnd w:id="25"/>
    <w:bookmarkStart w:name="z5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"Солтүстік Қазақстан облысы Жамбыл ауданы Архангелка ауылдық округі әкімінің аппараты" коммуналдық мемлекеттік мекемесі;</w:t>
      </w:r>
    </w:p>
    <w:bookmarkEnd w:id="26"/>
    <w:bookmarkStart w:name="z5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"Солтүстік Қазақстан облысы Жамбыл ауданы Благовещенка ауылдық округі әкімінің аппараты" коммуналдық мемлекеттік мекемесі;</w:t>
      </w:r>
    </w:p>
    <w:bookmarkEnd w:id="27"/>
    <w:bookmarkStart w:name="z5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"Солтүстік Қазақстан облысы Жамбыл ауданы Жамбыл ауылдық округі әкімінің аппараты" коммуналдық мемлекеттік мекемесі;</w:t>
      </w:r>
    </w:p>
    <w:bookmarkEnd w:id="28"/>
    <w:bookmarkStart w:name="z5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"Солтүстік Қазақстан облысы Жамбыл ауданы Казанка ауылдық округі әкімінің аппараты" коммуналдық мемлекеттік мекемесі;</w:t>
      </w:r>
    </w:p>
    <w:bookmarkEnd w:id="29"/>
    <w:bookmarkStart w:name="z6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"Солтүстік Қазақстан облысы Жамбыл ауданы Қайранкөл ауылдық округі әкімінің аппараты" коммуналдық мемлекеттік мекемесі;</w:t>
      </w:r>
    </w:p>
    <w:bookmarkEnd w:id="30"/>
    <w:bookmarkStart w:name="z6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"Солтүстік Қазақстан облысы Жамбыл ауданы Кладбинка ауылдық округі әкімінің аппараты" коммуналдық мемлекеттік мекемесі;</w:t>
      </w:r>
    </w:p>
    <w:bookmarkEnd w:id="31"/>
    <w:bookmarkStart w:name="z6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"Солтүстік Қазақстан облысы Жамбыл ауданы Майбалық ауылдық округі әкімінің аппараты" коммуналдық мемлекеттік мекемесі;</w:t>
      </w:r>
    </w:p>
    <w:bookmarkEnd w:id="32"/>
    <w:bookmarkStart w:name="z6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"Солтүстік Қазақстан облысы Жамбыл ауданы Мирный ауылдық округі әкімінің аппараты" коммуналдық мемлекеттік мекемесі;</w:t>
      </w:r>
    </w:p>
    <w:bookmarkEnd w:id="33"/>
    <w:bookmarkStart w:name="z6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"Солтүстік Қазақстан облысы Жамбыл ауданы Озерный ауылдық округі әкімінің аппараты" коммуналдық мемлекеттік мекемесі;</w:t>
      </w:r>
    </w:p>
    <w:bookmarkEnd w:id="34"/>
    <w:bookmarkStart w:name="z6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"Солтүстік Қазақстан облысы Жамбыл ауданы Первомай ауылдық округі әкімінің аппараты" коммуналдық мемлекеттік мекемесі;</w:t>
      </w:r>
    </w:p>
    <w:bookmarkEnd w:id="35"/>
    <w:bookmarkStart w:name="z6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"Солтүстік Қазақстан облысы Жамбыл ауданы Пресноредуть ауылдық округі әкімінің аппараты" коммуналдық мемлекеттік мекемесі;</w:t>
      </w:r>
    </w:p>
    <w:bookmarkEnd w:id="36"/>
    <w:bookmarkStart w:name="z6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"Солтүстік Қазақстан облысы Жамбыл ауданы Преснов ауылдық округі әкімінің аппараты" коммуналдық мемлекеттік мекемесі;</w:t>
      </w:r>
    </w:p>
    <w:bookmarkEnd w:id="37"/>
    <w:bookmarkStart w:name="z6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"Солтүстік Қазақстан облысы Жамбыл ауданы Тройцкий ауылдық округі әкімінің аппараты" коммуналдық мемлекеттік мекемесі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Лауазымдардың толық жазылуы (атауы)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Лауазымдық жалақыға үстемеақы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 ұйымдастырушы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(C-2, C-3 блогына қатысты)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тазалаушы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 бойынша редактор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Басшының хатшысы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атаулардың әдіскері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(С-2, С-3 блогына қатысты)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Күзетші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үй-жайларды тазалаушы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Көшіру-көбейту машиналарының операторы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Ғимаратты жөндеу жұмысшысы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техника (бағдарламалар) операторы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 машинисі (от жағушы)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7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"Солтүстік Қазақстан облысы Жамбыл ауданы әкімдігінің жұмыспен қамту және әлеуметтік бағдарламалар бөлімі" коммуналдық мемлекеттік мекемесінің "Отбасын қолдау орталығы" коммуналдық мемлекеттік мекемесі жұмыскерлерінің лауазымдық айлықақыларына ынталандыру үстемеақылар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Лауазымдардың толық жазылуы (атауы)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Лауазымдық айлықақыға үстемеақы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жүргізуші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