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38c3" w14:textId="c8b3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Жамбыл ауданының аудандық бюджетін бекіту туралы" Солтүстік Қазақстан облысы Жамбыл ауданы мәслихатының 2025 жылғы 22 желтоқсандағы № 36/3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18 ақпандағы № 38/2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Жамбыл ауданының аудандық бюджетін бекіту туралы" Солтүстік Қазақстан облысы Жамбыл ауданы мәслихатының 2025 жылғы 22 желтоқсандағы № 36/3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Жамбыл ауданының бюджеті көрсетілген шешімге тиісінше 1, 2, 3-қосымшаларға сәйкес, оның ішінде 2026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3 268 189,6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1 960 691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1 272 314,6 мың теңге;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3 359 120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49 094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46 056 мың теңге;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- 140 024,4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140 024,4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62 208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107 082,4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2026 жылға арналған ауданның жергілікті атқарушы органының қоры 35 592 мың теңге сомасында бекітілсін.";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2027-2028 жылдарға арналған аудандық бюджетте ауылдық округтер бюджеттеріне нысаналы трансферттер қарастырылсын.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бөлу 2026-2028 жылдарға арналған аудандық бюджет туралы Солтүстік Қазақстан облысы Жамбыл ауданы мәслихатының шешімін іске асыру туралы Солтүстік Қазақстан облысы Жамбыл аудан әкімдігінің қаулысымен айқындалады.";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12-2-тармақпен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Аудандық бюджеттің шығыстары 2026 жылғы 1 қаңтарда қалыптасқан бюджет қаражатының бос қалдықтары есебінен, осы шешімнің 4-қосымшасына сәйкес қарастырылсын.";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12-3-тармақпен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"12-3. 2026 жылға ауылдық округтері бюджетінен аудандық бюджетке берілетін бюджеттен алынуларды 11 695,6 мың теңге мөлшерінде қарастыру, соның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Архангелка ауылдық округіне – 53,8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Благовещенка ауылдық округіне – 2 599,2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Жамбыл ауылдық округіне – 220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Қайранкөл ауылдық округіне – 1 442,4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Кладбинка ауылдық округіне – 356,9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Майбалық ауылдық округіне – 2 185,7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Первомай ауылдық округіне – 2 802,7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Пресновка ауылдық округіне – 2 034,9 мың теңге.";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3 268 189,6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1 960 691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1 671 821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1 272 314,6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2 432 184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2 251 220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1 942 128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1 254 239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2 735 583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2 586 565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2 255 836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168 897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бюджетінің шығыстары 2026 жылғы 1 қаңтарда қалыптасқан бюджет қаражатының бос қалдықтары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Квадракоптерді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Пресновка ауылындағы мұражайға арналған екі қабатты ғимаратты қайта құру бойынша ғимаратқа техникалық тексеру жүргізу, инженерлік зерттеулер жүргізу және есеп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ауданындағы Айымжан ауылының сумен жабдықтау желілеріне ағымдағы жөндеу жұмыстары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Ұсақталған тас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мал қорымын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ауданындағы Троицкое ауылының су тарату желілеріне ағымдағы жөндеу жұмыстары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Пресновка ауылындағы ғимаратты мұражай ретінде қайта жаңартуға жобалау-сметалық құжаттаманы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