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acee" w14:textId="364a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2023 жылғы 17 қазандағы № 9/118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2026 жылғы 30 сәуірдегі № 41/595 шешімі</w:t>
      </w:r>
    </w:p>
    <w:p>
      <w:pPr>
        <w:spacing w:after="0"/>
        <w:ind w:left="0"/>
        <w:jc w:val="both"/>
      </w:pPr>
      <w:bookmarkStart w:name="z1"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 мәслихатының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қазандағы № 9/118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7604-15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"Солтүстік Қазақстан облысы Есіл ауданы әкімдігінің жұмыспен қамту және әлеуметтік бағдарламалар бөлімі" коммуналдық мемлекеттік мекемесіне:</w:t>
      </w:r>
    </w:p>
    <w:bookmarkEnd w:id="3"/>
    <w:p>
      <w:pPr>
        <w:spacing w:after="0"/>
        <w:ind w:left="0"/>
        <w:jc w:val="both"/>
      </w:pPr>
      <w:r>
        <w:rPr>
          <w:rFonts w:ascii="Times New Roman"/>
          <w:b w:val="false"/>
          <w:i w:val="false"/>
          <w:color w:val="000000"/>
          <w:sz w:val="28"/>
        </w:rPr>
        <w:t xml:space="preserve">
      1) оның алғашқы ресми жарияланған күнінен кейін, осы шешімді Солтүстік Қазақстан облысы Есіл ауданы әкімдігінің, "Солтүстік Қазақстан облысы Есіл ауданы әкімдігінің жұмыспен қамту және әлеуметтік бағдарламалар бөлімі" коммуналдық мемлекеттік мекемесінің интернет-ресурсына орналастырсын. </w:t>
      </w:r>
    </w:p>
    <w:bookmarkStart w:name="z5" w:id="4"/>
    <w:p>
      <w:pPr>
        <w:spacing w:after="0"/>
        <w:ind w:left="0"/>
        <w:jc w:val="both"/>
      </w:pPr>
      <w:r>
        <w:rPr>
          <w:rFonts w:ascii="Times New Roman"/>
          <w:b w:val="false"/>
          <w:i w:val="false"/>
          <w:color w:val="000000"/>
          <w:sz w:val="28"/>
        </w:rPr>
        <w:t>
      3. Осы шешімнің орындалуын бақылау жетекшілік ететін Есіл ауданы әкімінің орынбасарына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Есіл ауданы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2026 жылғы 30 сәуірдегі</w:t>
            </w:r>
            <w:r>
              <w:br/>
            </w:r>
            <w:r>
              <w:rPr>
                <w:rFonts w:ascii="Times New Roman"/>
                <w:b w:val="false"/>
                <w:i w:val="false"/>
                <w:color w:val="000000"/>
                <w:sz w:val="20"/>
              </w:rPr>
              <w:t>№ 41/595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ауданы мәслихатының</w:t>
            </w:r>
            <w:r>
              <w:br/>
            </w:r>
            <w:r>
              <w:rPr>
                <w:rFonts w:ascii="Times New Roman"/>
                <w:b w:val="false"/>
                <w:i w:val="false"/>
                <w:color w:val="000000"/>
                <w:sz w:val="20"/>
              </w:rPr>
              <w:t>2023 жылғы 17 қазандағы</w:t>
            </w:r>
            <w:r>
              <w:br/>
            </w:r>
            <w:r>
              <w:rPr>
                <w:rFonts w:ascii="Times New Roman"/>
                <w:b w:val="false"/>
                <w:i w:val="false"/>
                <w:color w:val="000000"/>
                <w:sz w:val="20"/>
              </w:rPr>
              <w:t>№ 9/118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Солтүстік Қазақстан облысы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Қазақстан Республикасының "Ардагерлер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9"/>
    <w:bookmarkStart w:name="z12"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3" w:id="11"/>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Есіл ауданы әкімінің шешімімен құрылатын комиссия;</w:t>
      </w:r>
    </w:p>
    <w:bookmarkEnd w:id="11"/>
    <w:bookmarkStart w:name="z14" w:id="12"/>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2"/>
    <w:bookmarkStart w:name="z15" w:id="13"/>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Есіл ауданы әкімдігінің жұмыспен қамту және әлеуметтік бағдарламалар бөлімі" коммуналдық мемлекеттік мекемесі;</w:t>
      </w:r>
    </w:p>
    <w:bookmarkEnd w:id="13"/>
    <w:bookmarkStart w:name="z16" w:id="14"/>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4"/>
    <w:bookmarkStart w:name="z17" w:id="15"/>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5"/>
    <w:bookmarkStart w:name="z18" w:id="16"/>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6"/>
    <w:bookmarkStart w:name="z19" w:id="17"/>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7"/>
    <w:bookmarkStart w:name="z20" w:id="18"/>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8"/>
    <w:bookmarkStart w:name="z21" w:id="19"/>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ауылдық округ әкімдерінің шешімімен құрылатын арнаулы комиссия;</w:t>
      </w:r>
    </w:p>
    <w:bookmarkEnd w:id="20"/>
    <w:bookmarkStart w:name="z23" w:id="21"/>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24" w:id="22"/>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bookmarkEnd w:id="22"/>
    <w:bookmarkStart w:name="z25" w:id="23"/>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3"/>
    <w:bookmarkStart w:name="z26" w:id="24"/>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4"/>
    <w:bookmarkStart w:name="z27" w:id="25"/>
    <w:p>
      <w:pPr>
        <w:spacing w:after="0"/>
        <w:ind w:left="0"/>
        <w:jc w:val="both"/>
      </w:pPr>
      <w:r>
        <w:rPr>
          <w:rFonts w:ascii="Times New Roman"/>
          <w:b w:val="false"/>
          <w:i w:val="false"/>
          <w:color w:val="000000"/>
          <w:sz w:val="28"/>
        </w:rPr>
        <w:t>
      3. Осы Қағидалар Солтүстік Қазақстан облысы Есіл ауданы аумағында тұрақты тіркелген және тұратын адамдарға таралады.</w:t>
      </w:r>
    </w:p>
    <w:bookmarkEnd w:id="25"/>
    <w:bookmarkStart w:name="z28" w:id="26"/>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(бұдан әрі-Заңы)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13-бабының </w:t>
      </w:r>
      <w:r>
        <w:rPr>
          <w:rFonts w:ascii="Times New Roman"/>
          <w:b w:val="false"/>
          <w:i w:val="false"/>
          <w:color w:val="000000"/>
          <w:sz w:val="28"/>
        </w:rPr>
        <w:t xml:space="preserve">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6"/>
    <w:bookmarkStart w:name="z29" w:id="27"/>
    <w:p>
      <w:pPr>
        <w:spacing w:after="0"/>
        <w:ind w:left="0"/>
        <w:jc w:val="both"/>
      </w:pPr>
      <w:r>
        <w:rPr>
          <w:rFonts w:ascii="Times New Roman"/>
          <w:b w:val="false"/>
          <w:i w:val="false"/>
          <w:color w:val="000000"/>
          <w:sz w:val="28"/>
        </w:rPr>
        <w:t>
      5. Әлеуметтік көмек бір рет және мезгіл-мезгіл (ай сайын, тоқсан сайын, жылына бір рет) көрсетіледі, өтініш берілген айдан бастап жүзеге асырылады.</w:t>
      </w:r>
    </w:p>
    <w:bookmarkEnd w:id="27"/>
    <w:bookmarkStart w:name="z30" w:id="28"/>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8"/>
    <w:bookmarkStart w:name="z31" w:id="29"/>
    <w:p>
      <w:pPr>
        <w:spacing w:after="0"/>
        <w:ind w:left="0"/>
        <w:jc w:val="both"/>
      </w:pPr>
      <w:r>
        <w:rPr>
          <w:rFonts w:ascii="Times New Roman"/>
          <w:b w:val="false"/>
          <w:i w:val="false"/>
          <w:color w:val="000000"/>
          <w:sz w:val="28"/>
        </w:rPr>
        <w:t>
      6. Алушылар санаттарының тізбесі, әлеуметтік көмектің шекті мөлшерлері, мұқтаж азаматтардың жекелеген санаттарының әлеуметтік көмекке жүгіну мерзімдері осы Қағидаларда белгіленеді.</w:t>
      </w:r>
    </w:p>
    <w:bookmarkEnd w:id="29"/>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Start w:name="z32" w:id="3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0"/>
    <w:bookmarkStart w:name="z33" w:id="3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1"/>
    <w:bookmarkStart w:name="z34" w:id="32"/>
    <w:p>
      <w:pPr>
        <w:spacing w:after="0"/>
        <w:ind w:left="0"/>
        <w:jc w:val="both"/>
      </w:pPr>
      <w:r>
        <w:rPr>
          <w:rFonts w:ascii="Times New Roman"/>
          <w:b w:val="false"/>
          <w:i w:val="false"/>
          <w:color w:val="000000"/>
          <w:sz w:val="28"/>
        </w:rPr>
        <w:t>
      3) әлеуметтік мәні бар сырқатының болуы;</w:t>
      </w:r>
    </w:p>
    <w:bookmarkEnd w:id="32"/>
    <w:bookmarkStart w:name="z35" w:id="3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 осы Қағидаларда белгіленеді.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Есіл ауданының мәслихаты бекіткен азаматтарды мұқтаждар санатына жатқызу негіздерінің тізбесін басшылыққа алады.</w:t>
      </w:r>
    </w:p>
    <w:bookmarkStart w:name="z36" w:id="34"/>
    <w:p>
      <w:pPr>
        <w:spacing w:after="0"/>
        <w:ind w:left="0"/>
        <w:jc w:val="both"/>
      </w:pPr>
      <w:r>
        <w:rPr>
          <w:rFonts w:ascii="Times New Roman"/>
          <w:b w:val="false"/>
          <w:i w:val="false"/>
          <w:color w:val="000000"/>
          <w:sz w:val="28"/>
        </w:rPr>
        <w:t>
      7. Осы Қағидалардың 6-тармағының 1) және 2) тармақшаларында көзделген негіздер бойынша әлеуметтік көмек көрсетілген оқиғалар туындаған күннен бастап алты айдан кешіктірілмей көрсетіледі.</w:t>
      </w:r>
    </w:p>
    <w:bookmarkEnd w:id="34"/>
    <w:bookmarkStart w:name="z37" w:id="35"/>
    <w:p>
      <w:pPr>
        <w:spacing w:after="0"/>
        <w:ind w:left="0"/>
        <w:jc w:val="both"/>
      </w:pPr>
      <w:r>
        <w:rPr>
          <w:rFonts w:ascii="Times New Roman"/>
          <w:b w:val="false"/>
          <w:i w:val="false"/>
          <w:color w:val="000000"/>
          <w:sz w:val="28"/>
        </w:rPr>
        <w:t>
      8.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келесі санаттағы азаматтарға ақшалай төлемдер түрінде тағайындалады:</w:t>
      </w:r>
    </w:p>
    <w:bookmarkEnd w:id="35"/>
    <w:bookmarkStart w:name="z38" w:id="3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6"/>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көрсеткіштер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көрсеткіштер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көрсеткіштер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- 35 (отыз бес) айлық есептік көрсеткіштер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көрсеткіштер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көрсеткіштер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I және II дәрежелі "Ана даңқы" ордендерімен марапатталған немесе бұрын "Батыр Ана" атағын алған, көп балалы аналарға - 10 (он) айлық есептік көрсеткіштер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көрсеткіштер мөлшерінде;</w:t>
      </w:r>
    </w:p>
    <w:p>
      <w:pPr>
        <w:spacing w:after="0"/>
        <w:ind w:left="0"/>
        <w:jc w:val="both"/>
      </w:pPr>
      <w:r>
        <w:rPr>
          <w:rFonts w:ascii="Times New Roman"/>
          <w:b w:val="false"/>
          <w:i w:val="false"/>
          <w:color w:val="000000"/>
          <w:sz w:val="28"/>
        </w:rPr>
        <w:t>
      3) 26 сәуір - Чернобыль апатын еске алу күні:</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көрсеткіштер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көрсеткіштер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көрсеткіштер мөлшерінде;</w:t>
      </w:r>
    </w:p>
    <w:bookmarkStart w:name="z39" w:id="37"/>
    <w:p>
      <w:pPr>
        <w:spacing w:after="0"/>
        <w:ind w:left="0"/>
        <w:jc w:val="both"/>
      </w:pPr>
      <w:r>
        <w:rPr>
          <w:rFonts w:ascii="Times New Roman"/>
          <w:b w:val="false"/>
          <w:i w:val="false"/>
          <w:color w:val="000000"/>
          <w:sz w:val="28"/>
        </w:rPr>
        <w:t>
      4) 7 мамыр – Отан қорғаушылар күні:</w:t>
      </w:r>
    </w:p>
    <w:bookmarkEnd w:id="37"/>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көрсеткіштер мөлшерінде;</w:t>
      </w:r>
    </w:p>
    <w:bookmarkStart w:name="z40" w:id="38"/>
    <w:p>
      <w:pPr>
        <w:spacing w:after="0"/>
        <w:ind w:left="0"/>
        <w:jc w:val="both"/>
      </w:pPr>
      <w:r>
        <w:rPr>
          <w:rFonts w:ascii="Times New Roman"/>
          <w:b w:val="false"/>
          <w:i w:val="false"/>
          <w:color w:val="000000"/>
          <w:sz w:val="28"/>
        </w:rPr>
        <w:t>
      5) 9 мамыр - Жеңіс күні:</w:t>
      </w:r>
    </w:p>
    <w:bookmarkEnd w:id="3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- 382 (үш жүз сексен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- 16 (он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Start w:name="z41" w:id="39"/>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9"/>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көрсеткіштер мөлшерінде;</w:t>
      </w:r>
    </w:p>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- 15 (он бес) айлық есептік көрсеткіштер мөлшерінде:</w:t>
      </w:r>
    </w:p>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көрсеткіштер мөлшерінде;</w:t>
      </w:r>
    </w:p>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көрсеткіштер мөлшерінде;</w:t>
      </w:r>
    </w:p>
    <w:bookmarkStart w:name="z42" w:id="40"/>
    <w:p>
      <w:pPr>
        <w:spacing w:after="0"/>
        <w:ind w:left="0"/>
        <w:jc w:val="both"/>
      </w:pPr>
      <w:r>
        <w:rPr>
          <w:rFonts w:ascii="Times New Roman"/>
          <w:b w:val="false"/>
          <w:i w:val="false"/>
          <w:color w:val="000000"/>
          <w:sz w:val="28"/>
        </w:rPr>
        <w:t>
      7) 1-маусым – Балаларды қорғау күні:</w:t>
      </w:r>
    </w:p>
    <w:bookmarkEnd w:id="40"/>
    <w:p>
      <w:pPr>
        <w:spacing w:after="0"/>
        <w:ind w:left="0"/>
        <w:jc w:val="both"/>
      </w:pPr>
      <w:r>
        <w:rPr>
          <w:rFonts w:ascii="Times New Roman"/>
          <w:b w:val="false"/>
          <w:i w:val="false"/>
          <w:color w:val="000000"/>
          <w:sz w:val="28"/>
        </w:rPr>
        <w:t>
      Мүгедектігі бар балаларға - 5 (бес) айлық есептік көрсеткіштер мөлшерінде:</w:t>
      </w:r>
    </w:p>
    <w:p>
      <w:pPr>
        <w:spacing w:after="0"/>
        <w:ind w:left="0"/>
        <w:jc w:val="both"/>
      </w:pPr>
      <w:r>
        <w:rPr>
          <w:rFonts w:ascii="Times New Roman"/>
          <w:b w:val="false"/>
          <w:i w:val="false"/>
          <w:color w:val="000000"/>
          <w:sz w:val="28"/>
        </w:rPr>
        <w:t>
      жеті жасқа дейінгі мүгедектігі бар балаларға;</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w:t>
      </w:r>
    </w:p>
    <w:bookmarkStart w:name="z43" w:id="41"/>
    <w:p>
      <w:pPr>
        <w:spacing w:after="0"/>
        <w:ind w:left="0"/>
        <w:jc w:val="both"/>
      </w:pPr>
      <w:r>
        <w:rPr>
          <w:rFonts w:ascii="Times New Roman"/>
          <w:b w:val="false"/>
          <w:i w:val="false"/>
          <w:color w:val="000000"/>
          <w:sz w:val="28"/>
        </w:rPr>
        <w:t>
      8) 30 тамыз - Қазақстан Республикасының Конституция күні:</w:t>
      </w:r>
    </w:p>
    <w:bookmarkEnd w:id="41"/>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көрсеткіштер мөлшерінде;</w:t>
      </w:r>
    </w:p>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- 10 (он) айлық есептік көрсеткіштер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көрсеткіштер мөлшерінде;</w:t>
      </w:r>
    </w:p>
    <w:bookmarkStart w:name="z44" w:id="42"/>
    <w:p>
      <w:pPr>
        <w:spacing w:after="0"/>
        <w:ind w:left="0"/>
        <w:jc w:val="both"/>
      </w:pPr>
      <w:r>
        <w:rPr>
          <w:rFonts w:ascii="Times New Roman"/>
          <w:b w:val="false"/>
          <w:i w:val="false"/>
          <w:color w:val="000000"/>
          <w:sz w:val="28"/>
        </w:rPr>
        <w:t>
      9) 16 желтоқсан - Қазақстан Республикасының Тәуелсіздік күні:</w:t>
      </w:r>
    </w:p>
    <w:bookmarkEnd w:id="42"/>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 қолданылған жағдайда,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аумақта оларға қуғын-сүргін қолданылғанға дейін тұрақты тұрған адамдарға - 51 (елу бір) айлық есептік көрсеткіш мөлшерінде.</w:t>
      </w:r>
    </w:p>
    <w:bookmarkStart w:name="z45" w:id="43"/>
    <w:p>
      <w:pPr>
        <w:spacing w:after="0"/>
        <w:ind w:left="0"/>
        <w:jc w:val="both"/>
      </w:pPr>
      <w:r>
        <w:rPr>
          <w:rFonts w:ascii="Times New Roman"/>
          <w:b w:val="false"/>
          <w:i w:val="false"/>
          <w:color w:val="000000"/>
          <w:sz w:val="28"/>
        </w:rPr>
        <w:t>
      9. Бірнеше негіз болған жағдайда мереке күндеріне және атаулы күндерге орай әлеуметтік көмек бір негіз бойынша ғана тағайындалады.</w:t>
      </w:r>
    </w:p>
    <w:bookmarkEnd w:id="43"/>
    <w:bookmarkStart w:name="z46" w:id="44"/>
    <w:p>
      <w:pPr>
        <w:spacing w:after="0"/>
        <w:ind w:left="0"/>
        <w:jc w:val="both"/>
      </w:pPr>
      <w:r>
        <w:rPr>
          <w:rFonts w:ascii="Times New Roman"/>
          <w:b w:val="false"/>
          <w:i w:val="false"/>
          <w:color w:val="000000"/>
          <w:sz w:val="28"/>
        </w:rPr>
        <w:t>
      10. Әлеуметтік көмек мұқтаж азаматтардың мынадай санаттарына табыстарын есепке алмай көрсетіледі:</w:t>
      </w:r>
    </w:p>
    <w:bookmarkEnd w:id="44"/>
    <w:bookmarkStart w:name="z47" w:id="45"/>
    <w:p>
      <w:pPr>
        <w:spacing w:after="0"/>
        <w:ind w:left="0"/>
        <w:jc w:val="both"/>
      </w:pPr>
      <w:r>
        <w:rPr>
          <w:rFonts w:ascii="Times New Roman"/>
          <w:b w:val="false"/>
          <w:i w:val="false"/>
          <w:color w:val="000000"/>
          <w:sz w:val="28"/>
        </w:rPr>
        <w:t>
      1) дүлей апат салдарынан зардап шеккен азаматтарға (отбасыларға) - тұрғын үй (тұрғын үй құрылысы) меншік иелерінің біріне 1 рет 100 (жүз) айлық есептік көрсеткішке дейінгі мөлшерінде;</w:t>
      </w:r>
    </w:p>
    <w:bookmarkEnd w:id="45"/>
    <w:bookmarkStart w:name="z48" w:id="46"/>
    <w:p>
      <w:pPr>
        <w:spacing w:after="0"/>
        <w:ind w:left="0"/>
        <w:jc w:val="both"/>
      </w:pPr>
      <w:r>
        <w:rPr>
          <w:rFonts w:ascii="Times New Roman"/>
          <w:b w:val="false"/>
          <w:i w:val="false"/>
          <w:color w:val="000000"/>
          <w:sz w:val="28"/>
        </w:rPr>
        <w:t>
      2) Өрт салдарынан зардап шеккен азаматтарға (отбасыларға) - тұрғын үй (тұрғын үй құрылысы) меншік иелерінің біріне 1 рет 100 (жүз) айлық есептік көрсеткішке дейінгі мөлшерінде;</w:t>
      </w:r>
    </w:p>
    <w:bookmarkEnd w:id="46"/>
    <w:bookmarkStart w:name="z49" w:id="47"/>
    <w:p>
      <w:pPr>
        <w:spacing w:after="0"/>
        <w:ind w:left="0"/>
        <w:jc w:val="both"/>
      </w:pPr>
      <w:r>
        <w:rPr>
          <w:rFonts w:ascii="Times New Roman"/>
          <w:b w:val="false"/>
          <w:i w:val="false"/>
          <w:color w:val="000000"/>
          <w:sz w:val="28"/>
        </w:rPr>
        <w:t>
      3) туберкулезбен ауыратын және амбулаториялық емделуде жүрген адамдарға – ай сайын 6 (алты) айлық есептік көрсеткіштер мөлшерінде;</w:t>
      </w:r>
    </w:p>
    <w:bookmarkEnd w:id="47"/>
    <w:bookmarkStart w:name="z50" w:id="48"/>
    <w:p>
      <w:pPr>
        <w:spacing w:after="0"/>
        <w:ind w:left="0"/>
        <w:jc w:val="both"/>
      </w:pPr>
      <w:r>
        <w:rPr>
          <w:rFonts w:ascii="Times New Roman"/>
          <w:b w:val="false"/>
          <w:i w:val="false"/>
          <w:color w:val="000000"/>
          <w:sz w:val="28"/>
        </w:rPr>
        <w:t>
      4) адамның иммунитет тапшылығы вирусынан (АИТВ) туындаған, диспансерлік есепте тұрған ауруы бар балалардың ата-анасына немесе заңды өкілдеріне ай сайын, тиісті қаржы жылына республикалық бюджет туралы заңда белгіленген ең төмен күнкөріс деңгейінің 2 (екі) еселенген мөлшерінде;</w:t>
      </w:r>
    </w:p>
    <w:bookmarkEnd w:id="48"/>
    <w:bookmarkStart w:name="z51" w:id="49"/>
    <w:p>
      <w:pPr>
        <w:spacing w:after="0"/>
        <w:ind w:left="0"/>
        <w:jc w:val="both"/>
      </w:pPr>
      <w:r>
        <w:rPr>
          <w:rFonts w:ascii="Times New Roman"/>
          <w:b w:val="false"/>
          <w:i w:val="false"/>
          <w:color w:val="000000"/>
          <w:sz w:val="28"/>
        </w:rPr>
        <w:t>
      5) әлеуметтік мәні бар сырқаттары бар адамдарға - жылына 1 рет 10 (он) айлық есептік көрсеткіштер мөлшерінде;</w:t>
      </w:r>
    </w:p>
    <w:bookmarkEnd w:id="49"/>
    <w:p>
      <w:pPr>
        <w:spacing w:after="0"/>
        <w:ind w:left="0"/>
        <w:jc w:val="both"/>
      </w:pPr>
      <w:r>
        <w:rPr>
          <w:rFonts w:ascii="Times New Roman"/>
          <w:b w:val="false"/>
          <w:i w:val="false"/>
          <w:color w:val="000000"/>
          <w:sz w:val="28"/>
        </w:rPr>
        <w:t>
      Осы тармақтың 3) - 5)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Start w:name="z52" w:id="50"/>
    <w:p>
      <w:pPr>
        <w:spacing w:after="0"/>
        <w:ind w:left="0"/>
        <w:jc w:val="both"/>
      </w:pPr>
      <w:r>
        <w:rPr>
          <w:rFonts w:ascii="Times New Roman"/>
          <w:b w:val="false"/>
          <w:i w:val="false"/>
          <w:color w:val="000000"/>
          <w:sz w:val="28"/>
        </w:rPr>
        <w:t>
      11. Әлеуметтік көмек мұқтаж азаматтардың жекелеген санаттарына тиісті қаржы жылына республикалық бюджет туралы заңда белгіленген ең төменгі күнкөріс деңгейінің бір еселенген мөлшерінің шегінен аспайтын адамның (отбасының) жан басына шаққандағы орташа табысы ескеріле отырып, жылына 1 рет 10 (он) айлық есептік көрсеткіш мөлшерінде көрсетіледі:</w:t>
      </w:r>
    </w:p>
    <w:bookmarkEnd w:id="50"/>
    <w:bookmarkStart w:name="z53" w:id="51"/>
    <w:p>
      <w:pPr>
        <w:spacing w:after="0"/>
        <w:ind w:left="0"/>
        <w:jc w:val="both"/>
      </w:pPr>
      <w:r>
        <w:rPr>
          <w:rFonts w:ascii="Times New Roman"/>
          <w:b w:val="false"/>
          <w:i w:val="false"/>
          <w:color w:val="000000"/>
          <w:sz w:val="28"/>
        </w:rPr>
        <w:t>
      1)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w:t>
      </w:r>
    </w:p>
    <w:bookmarkEnd w:id="51"/>
    <w:bookmarkStart w:name="z54" w:id="52"/>
    <w:p>
      <w:pPr>
        <w:spacing w:after="0"/>
        <w:ind w:left="0"/>
        <w:jc w:val="both"/>
      </w:pPr>
      <w:r>
        <w:rPr>
          <w:rFonts w:ascii="Times New Roman"/>
          <w:b w:val="false"/>
          <w:i w:val="false"/>
          <w:color w:val="000000"/>
          <w:sz w:val="28"/>
        </w:rPr>
        <w:t>
      12. Әлеуметтік көмек азаматтардың келесі санаттарына кірістерді есепке алмай көрсетіледі:</w:t>
      </w:r>
    </w:p>
    <w:bookmarkEnd w:id="52"/>
    <w:p>
      <w:pPr>
        <w:spacing w:after="0"/>
        <w:ind w:left="0"/>
        <w:jc w:val="both"/>
      </w:pPr>
      <w:r>
        <w:rPr>
          <w:rFonts w:ascii="Times New Roman"/>
          <w:b w:val="false"/>
          <w:i w:val="false"/>
          <w:color w:val="000000"/>
          <w:sz w:val="28"/>
        </w:rPr>
        <w:t>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бірінші топтағы мүгедектігі бар адамдарды алып жүретін жеке көмекшілерге, бір ілеспе адамнан артық емес, жылына 1 рет, тұру және тамақтану үшін нақты шығындар мөлшерінде, емдеу рәсімдерін қоспағанда, бірақ уәкілетті мемлекеттік орган айқындайтын тиісті қаржы жылына арналған әлеуметтік көрсетілетін қызметтер порталы арқылы мүгедектігі бар адамдарға өткізу кезінде санаторийлік-курорттық емдеу құнын өтеу ретінде ұсынылатын кепілдік берілген соманың 70 пайызынан аспайтын, құжаттармен расталған санаторий-курорттық ұйым бірінші топтағы мүгедектігі бар адамға және жеке көмекшіге берген төленген ақыны және санаторлық-курорттық ұйым берген орындалған жұмыстардың (көрсетілген қызметтердің) актісін ұсыну арқылы жүзеге асырылады;</w:t>
      </w:r>
    </w:p>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4) және 5) тармақшаларында көрсетілген адамдарды қоспағанда, 8-бапта санамаланған басқа да адамдарға өтініш берушінің тұрғылықты жері бойынша емдеу-профилактикалық мекеменің ұсынымдарына сәйкес, Қазақстан Республикасының санаторийлерінде (профилакторийлерінде) санаторий-курорттық емделуге, санаторий-курорттық карта ұсыныла отырып, жылына 1 рет санаторий-курорттық емделу құны мөлшерінде, бірақ 70 (жетпіс) айлық есептік көрсеткіштен аспайтын;</w:t>
      </w:r>
    </w:p>
    <w:p>
      <w:pPr>
        <w:spacing w:after="0"/>
        <w:ind w:left="0"/>
        <w:jc w:val="both"/>
      </w:pPr>
      <w:r>
        <w:rPr>
          <w:rFonts w:ascii="Times New Roman"/>
          <w:b w:val="false"/>
          <w:i w:val="false"/>
          <w:color w:val="000000"/>
          <w:sz w:val="28"/>
        </w:rPr>
        <w:t>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және Заңның 8-бабының 4) және 5) тармақшаларында көрсетілген адамдарды қоспағанда, 8-бапта санамаланған басқа да адамдарға коммуналдық қызметтерді төлеу және отын сатып алу үшін шығынның орнын толтыруға ай сайын 4 (төрт) айлық есептік көрсеткіштер мөлшерінде;</w:t>
      </w:r>
    </w:p>
    <w:p>
      <w:pPr>
        <w:spacing w:after="0"/>
        <w:ind w:left="0"/>
        <w:jc w:val="both"/>
      </w:pPr>
      <w:r>
        <w:rPr>
          <w:rFonts w:ascii="Times New Roman"/>
          <w:b w:val="false"/>
          <w:i w:val="false"/>
          <w:color w:val="000000"/>
          <w:sz w:val="28"/>
        </w:rPr>
        <w:t xml:space="preserve">
      Қазақстан Республикасы азаматтарының жекелеген санаттарына жекелеген аурулары (жағдайлар) бойынша тегін және (немесе) жеңілдетілген амбулаториялық-емханалық көмекке арналған дәрілік заттар мен медициналық мақсаттағы бұйымдардың тізбесіне енгізілмеген мүгедектігі бар баланың өмірі мен денсаулығына қауіп төндіретін ұқсас клиникалық көрінісі бар қатарлас патологиялар болған кезде белок-энергия тапшылығы диагнозымен емдеуші дәрігердің рецепті бойынша мамандандырылған емдік тамақтану тағайындалған (кахексия) мүгедектігі бар балаларға, ай сайын ұсынылған шот-фактураға сәйкес, бірақ 50 (елу) айлық есептік көрсеткіштен аспайтын мөлшерінде. </w:t>
      </w:r>
    </w:p>
    <w:bookmarkStart w:name="z55" w:id="53"/>
    <w:p>
      <w:pPr>
        <w:spacing w:after="0"/>
        <w:ind w:left="0"/>
        <w:jc w:val="both"/>
      </w:pPr>
      <w:r>
        <w:rPr>
          <w:rFonts w:ascii="Times New Roman"/>
          <w:b w:val="false"/>
          <w:i w:val="false"/>
          <w:color w:val="000000"/>
          <w:sz w:val="28"/>
        </w:rPr>
        <w:t xml:space="preserve">
      13. Адамның (отбасының) жан басына шаққандағы орташа кірісі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53"/>
    <w:bookmarkStart w:name="z56" w:id="54"/>
    <w:p>
      <w:pPr>
        <w:spacing w:after="0"/>
        <w:ind w:left="0"/>
        <w:jc w:val="both"/>
      </w:pPr>
      <w:r>
        <w:rPr>
          <w:rFonts w:ascii="Times New Roman"/>
          <w:b w:val="false"/>
          <w:i w:val="false"/>
          <w:color w:val="000000"/>
          <w:sz w:val="28"/>
        </w:rPr>
        <w:t>
      14.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54"/>
    <w:bookmarkStart w:name="z57" w:id="55"/>
    <w:p>
      <w:pPr>
        <w:spacing w:after="0"/>
        <w:ind w:left="0"/>
        <w:jc w:val="left"/>
      </w:pPr>
      <w:r>
        <w:rPr>
          <w:rFonts w:ascii="Times New Roman"/>
          <w:b/>
          <w:i w:val="false"/>
          <w:color w:val="000000"/>
        </w:rPr>
        <w:t xml:space="preserve"> 3-тарау. Әлеуметтік көмек көрсету тәртібі</w:t>
      </w:r>
    </w:p>
    <w:bookmarkEnd w:id="55"/>
    <w:bookmarkStart w:name="z58" w:id="56"/>
    <w:p>
      <w:pPr>
        <w:spacing w:after="0"/>
        <w:ind w:left="0"/>
        <w:jc w:val="both"/>
      </w:pPr>
      <w:r>
        <w:rPr>
          <w:rFonts w:ascii="Times New Roman"/>
          <w:b w:val="false"/>
          <w:i w:val="false"/>
          <w:color w:val="000000"/>
          <w:sz w:val="28"/>
        </w:rPr>
        <w:t>
      15. Мереке күндері мен атаулы күндерге орай әлеуметтік көмек алушылардың өтініштері талап етілмей көрсетіледі.</w:t>
      </w:r>
    </w:p>
    <w:bookmarkEnd w:id="5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Әлеуметтік мәні бар ауру болған кезде, әлеуметтік көмек алушылардың тізімдерін денсаулық сақтау ұйымдары әлеуметтік мәні бар аурулар Тізбесіне сәйкес, аурулардың халықаралық жіктелу кодтарын көрсете отырып, электрондық түрде ұсынады.</w:t>
      </w:r>
    </w:p>
    <w:bookmarkStart w:name="z59" w:id="57"/>
    <w:p>
      <w:pPr>
        <w:spacing w:after="0"/>
        <w:ind w:left="0"/>
        <w:jc w:val="both"/>
      </w:pPr>
      <w:r>
        <w:rPr>
          <w:rFonts w:ascii="Times New Roman"/>
          <w:b w:val="false"/>
          <w:i w:val="false"/>
          <w:color w:val="000000"/>
          <w:sz w:val="28"/>
        </w:rPr>
        <w:t xml:space="preserve">
      16.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өтінішпен немесе Үлгілік қағидаларға 1-1-қосымшаға сәйкес нысан бойынша порталға электрондық түрдегі өтінішпен жүгінеді.</w:t>
      </w:r>
    </w:p>
    <w:bookmarkEnd w:id="57"/>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АЖ-де мәліметтер сәйкес келмеген (болмаған) кезде өтініш беруші өтінішке мынадай құжаттарды қоса береді:</w:t>
      </w:r>
    </w:p>
    <w:bookmarkStart w:name="z60" w:id="5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58"/>
    <w:bookmarkStart w:name="z61" w:id="5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59"/>
    <w:bookmarkStart w:name="z62" w:id="6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60"/>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АЖ-не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АЖ-нен келіп түскен электрондық өтініш пен мәліметтерді өтініш беруші өзінің ЭЦҚ-мен куәландырады.</w:t>
      </w:r>
    </w:p>
    <w:bookmarkStart w:name="z63" w:id="61"/>
    <w:p>
      <w:pPr>
        <w:spacing w:after="0"/>
        <w:ind w:left="0"/>
        <w:jc w:val="both"/>
      </w:pPr>
      <w:r>
        <w:rPr>
          <w:rFonts w:ascii="Times New Roman"/>
          <w:b w:val="false"/>
          <w:i w:val="false"/>
          <w:color w:val="000000"/>
          <w:sz w:val="28"/>
        </w:rPr>
        <w:t>
      17.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61"/>
    <w:p>
      <w:pPr>
        <w:spacing w:after="0"/>
        <w:ind w:left="0"/>
        <w:jc w:val="both"/>
      </w:pPr>
      <w:r>
        <w:rPr>
          <w:rFonts w:ascii="Times New Roman"/>
          <w:b w:val="false"/>
          <w:i w:val="false"/>
          <w:color w:val="000000"/>
          <w:sz w:val="28"/>
        </w:rPr>
        <w:t xml:space="preserve">
      Осы Қағидалардың 6-тармағы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64" w:id="62"/>
    <w:p>
      <w:pPr>
        <w:spacing w:after="0"/>
        <w:ind w:left="0"/>
        <w:jc w:val="both"/>
      </w:pPr>
      <w:r>
        <w:rPr>
          <w:rFonts w:ascii="Times New Roman"/>
          <w:b w:val="false"/>
          <w:i w:val="false"/>
          <w:color w:val="000000"/>
          <w:sz w:val="28"/>
        </w:rPr>
        <w:t>
      18. Учаскелік комиссия құжаттарды алған күннен бастап 2 (екі) жұмыс күні ішінде өтініш берушіге тексеру жүргізеді, оның нәтижелері бойынша осы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62"/>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65" w:id="63"/>
    <w:p>
      <w:pPr>
        <w:spacing w:after="0"/>
        <w:ind w:left="0"/>
        <w:jc w:val="both"/>
      </w:pPr>
      <w:r>
        <w:rPr>
          <w:rFonts w:ascii="Times New Roman"/>
          <w:b w:val="false"/>
          <w:i w:val="false"/>
          <w:color w:val="000000"/>
          <w:sz w:val="28"/>
        </w:rPr>
        <w:t>
      19.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63"/>
    <w:bookmarkStart w:name="z66" w:id="64"/>
    <w:p>
      <w:pPr>
        <w:spacing w:after="0"/>
        <w:ind w:left="0"/>
        <w:jc w:val="both"/>
      </w:pPr>
      <w:r>
        <w:rPr>
          <w:rFonts w:ascii="Times New Roman"/>
          <w:b w:val="false"/>
          <w:i w:val="false"/>
          <w:color w:val="000000"/>
          <w:sz w:val="28"/>
        </w:rPr>
        <w:t>
      20.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64"/>
    <w:bookmarkStart w:name="z67" w:id="65"/>
    <w:p>
      <w:pPr>
        <w:spacing w:after="0"/>
        <w:ind w:left="0"/>
        <w:jc w:val="both"/>
      </w:pPr>
      <w:r>
        <w:rPr>
          <w:rFonts w:ascii="Times New Roman"/>
          <w:b w:val="false"/>
          <w:i w:val="false"/>
          <w:color w:val="000000"/>
          <w:sz w:val="28"/>
        </w:rPr>
        <w:t>
      21.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5"/>
    <w:bookmarkStart w:name="z68" w:id="66"/>
    <w:p>
      <w:pPr>
        <w:spacing w:after="0"/>
        <w:ind w:left="0"/>
        <w:jc w:val="both"/>
      </w:pPr>
      <w:r>
        <w:rPr>
          <w:rFonts w:ascii="Times New Roman"/>
          <w:b w:val="false"/>
          <w:i w:val="false"/>
          <w:color w:val="000000"/>
          <w:sz w:val="28"/>
        </w:rPr>
        <w:t>
      22.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66"/>
    <w:bookmarkStart w:name="z69" w:id="67"/>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осы Үлгілік қағидаларға 4-қосымшаға сәйкес нысан бойынша әлеуметтік көмек көрсету (көрсетуден бас тарту) туралы шешім қабылдайды.</w:t>
      </w:r>
    </w:p>
    <w:bookmarkStart w:name="z70" w:id="68"/>
    <w:p>
      <w:pPr>
        <w:spacing w:after="0"/>
        <w:ind w:left="0"/>
        <w:jc w:val="both"/>
      </w:pPr>
      <w:r>
        <w:rPr>
          <w:rFonts w:ascii="Times New Roman"/>
          <w:b w:val="false"/>
          <w:i w:val="false"/>
          <w:color w:val="000000"/>
          <w:sz w:val="28"/>
        </w:rPr>
        <w:t>
      24. Әлеуметтік көмек көрсету жөніндегі уәкілетті орган өтініш берушіге осы Үлгілік қағидаларға 5-қосымшаға (бас тартқан жағдайда – осы Үлгілік қағидаларға 6-қосымшаға) сәйкес әлеуметтік көмек көрсету туралы қабылданған шешім туралы хабарлама жолдайды.</w:t>
      </w:r>
    </w:p>
    <w:bookmarkEnd w:id="6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71" w:id="69"/>
    <w:p>
      <w:pPr>
        <w:spacing w:after="0"/>
        <w:ind w:left="0"/>
        <w:jc w:val="both"/>
      </w:pPr>
      <w:r>
        <w:rPr>
          <w:rFonts w:ascii="Times New Roman"/>
          <w:b w:val="false"/>
          <w:i w:val="false"/>
          <w:color w:val="000000"/>
          <w:sz w:val="28"/>
        </w:rPr>
        <w:t>
      25. Мынадай:</w:t>
      </w:r>
    </w:p>
    <w:bookmarkEnd w:id="69"/>
    <w:bookmarkStart w:name="z72" w:id="7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0"/>
    <w:bookmarkStart w:name="z73" w:id="7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1"/>
    <w:bookmarkStart w:name="z74" w:id="7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2"/>
    <w:bookmarkStart w:name="z75" w:id="7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3"/>
    <w:bookmarkStart w:name="z76" w:id="74"/>
    <w:p>
      <w:pPr>
        <w:spacing w:after="0"/>
        <w:ind w:left="0"/>
        <w:jc w:val="both"/>
      </w:pPr>
      <w:r>
        <w:rPr>
          <w:rFonts w:ascii="Times New Roman"/>
          <w:b w:val="false"/>
          <w:i w:val="false"/>
          <w:color w:val="000000"/>
          <w:sz w:val="28"/>
        </w:rPr>
        <w:t>
      5) арнаулы әлеуметтік қызметтердің кепілдендірілген көлемі ұсынылатын адамды қоспағанда, арнаулы әлеуметтік қызметтер көрсету орталықтарында стационар жағдайында тұру және толық мемлекеттік қамтамасыз етуде болу.</w:t>
      </w:r>
    </w:p>
    <w:bookmarkEnd w:id="74"/>
    <w:bookmarkStart w:name="z77" w:id="75"/>
    <w:p>
      <w:pPr>
        <w:spacing w:after="0"/>
        <w:ind w:left="0"/>
        <w:jc w:val="both"/>
      </w:pPr>
      <w:r>
        <w:rPr>
          <w:rFonts w:ascii="Times New Roman"/>
          <w:b w:val="false"/>
          <w:i w:val="false"/>
          <w:color w:val="000000"/>
          <w:sz w:val="28"/>
        </w:rPr>
        <w:t xml:space="preserve">
      26. Әлеуметтік көмек тағайындауды жүзеге асыратын уәкілетті орган қабылдаған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айқындалған.</w:t>
      </w:r>
    </w:p>
    <w:bookmarkEnd w:id="75"/>
    <w:bookmarkStart w:name="z78" w:id="76"/>
    <w:p>
      <w:pPr>
        <w:spacing w:after="0"/>
        <w:ind w:left="0"/>
        <w:jc w:val="both"/>
      </w:pPr>
      <w:r>
        <w:rPr>
          <w:rFonts w:ascii="Times New Roman"/>
          <w:b w:val="false"/>
          <w:i w:val="false"/>
          <w:color w:val="000000"/>
          <w:sz w:val="28"/>
        </w:rPr>
        <w:t>
      27. Әлеуметтік көмек көрсетуге жұмсалатын шығыстарды қаржыландыру Есіл ауданының бюджетінде ағымдағы қаржы жылына көзделген қаражат шегінде жүзеге асырылады.</w:t>
      </w:r>
    </w:p>
    <w:bookmarkEnd w:id="7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79" w:id="77"/>
    <w:p>
      <w:pPr>
        <w:spacing w:after="0"/>
        <w:ind w:left="0"/>
        <w:jc w:val="both"/>
      </w:pPr>
      <w:r>
        <w:rPr>
          <w:rFonts w:ascii="Times New Roman"/>
          <w:b w:val="false"/>
          <w:i w:val="false"/>
          <w:color w:val="000000"/>
          <w:sz w:val="28"/>
        </w:rPr>
        <w:t>
      28. Мынадай:</w:t>
      </w:r>
    </w:p>
    <w:bookmarkEnd w:id="77"/>
    <w:bookmarkStart w:name="z80" w:id="78"/>
    <w:p>
      <w:pPr>
        <w:spacing w:after="0"/>
        <w:ind w:left="0"/>
        <w:jc w:val="both"/>
      </w:pPr>
      <w:r>
        <w:rPr>
          <w:rFonts w:ascii="Times New Roman"/>
          <w:b w:val="false"/>
          <w:i w:val="false"/>
          <w:color w:val="000000"/>
          <w:sz w:val="28"/>
        </w:rPr>
        <w:t>
      1) алушы қайтыс болған;</w:t>
      </w:r>
    </w:p>
    <w:bookmarkEnd w:id="78"/>
    <w:bookmarkStart w:name="z81" w:id="79"/>
    <w:p>
      <w:pPr>
        <w:spacing w:after="0"/>
        <w:ind w:left="0"/>
        <w:jc w:val="both"/>
      </w:pPr>
      <w:r>
        <w:rPr>
          <w:rFonts w:ascii="Times New Roman"/>
          <w:b w:val="false"/>
          <w:i w:val="false"/>
          <w:color w:val="000000"/>
          <w:sz w:val="28"/>
        </w:rPr>
        <w:t>
      2) алушы тұрақты тұру үшін Есіл ауданының шегінен тыс жерге кеткен;</w:t>
      </w:r>
    </w:p>
    <w:bookmarkEnd w:id="79"/>
    <w:bookmarkStart w:name="z82" w:id="80"/>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80"/>
    <w:bookmarkStart w:name="z83" w:id="81"/>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81"/>
    <w:bookmarkStart w:name="z84" w:id="8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2"/>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Әлеуметтік көмек алушылар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әлеуметтік көмек төлеуді тоқтату үшін, негіздердің туындағаны туралы олар басталған күннен бастап, өзінен немесе отбасы атынан хабарлама жібереді.</w:t>
      </w:r>
    </w:p>
    <w:bookmarkStart w:name="z85" w:id="83"/>
    <w:p>
      <w:pPr>
        <w:spacing w:after="0"/>
        <w:ind w:left="0"/>
        <w:jc w:val="both"/>
      </w:pPr>
      <w:r>
        <w:rPr>
          <w:rFonts w:ascii="Times New Roman"/>
          <w:b w:val="false"/>
          <w:i w:val="false"/>
          <w:color w:val="000000"/>
          <w:sz w:val="28"/>
        </w:rPr>
        <w:t>
      29.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3"/>
    <w:bookmarkStart w:name="z86" w:id="84"/>
    <w:p>
      <w:pPr>
        <w:spacing w:after="0"/>
        <w:ind w:left="0"/>
        <w:jc w:val="both"/>
      </w:pPr>
      <w:r>
        <w:rPr>
          <w:rFonts w:ascii="Times New Roman"/>
          <w:b w:val="false"/>
          <w:i w:val="false"/>
          <w:color w:val="000000"/>
          <w:sz w:val="28"/>
        </w:rPr>
        <w:t>
      30.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4"/>
    <w:bookmarkStart w:name="z87" w:id="85"/>
    <w:p>
      <w:pPr>
        <w:spacing w:after="0"/>
        <w:ind w:left="0"/>
        <w:jc w:val="both"/>
      </w:pPr>
      <w:r>
        <w:rPr>
          <w:rFonts w:ascii="Times New Roman"/>
          <w:b w:val="false"/>
          <w:i w:val="false"/>
          <w:color w:val="000000"/>
          <w:sz w:val="28"/>
        </w:rPr>
        <w:t>
      31.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 тармақтарында айқындалады.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