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2ca1" w14:textId="2da2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36-14 "2026-2028 жылдарға арналған Ғабит Мүсірепов атындағы ауданы Червонный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Червонный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Червонный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37 334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-6 096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6 096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6 096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Червонный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