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578e4" w14:textId="ae578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2025 жылғы 24 желтоқсандағы № 36-9 "2026-2028 жылдарға арналған Ғабит Мүсірепов атындағы ауданы Новоишим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2026 жылғы 17 сәуірдегі № 39-4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Солтүстік Қазақстан облысы Ғабит Мүсірепов атындағы ауданының мәслихаты ШЕШІМ ҚАБЫЛДАДЫ: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Ғабит Мүсірепов атындағы ауданы мәслихатының 2025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36-9</w:t>
      </w:r>
      <w:r>
        <w:rPr>
          <w:rFonts w:ascii="Times New Roman"/>
          <w:b w:val="false"/>
          <w:i w:val="false"/>
          <w:color w:val="000000"/>
          <w:sz w:val="28"/>
        </w:rPr>
        <w:t xml:space="preserve"> "2026-2028 жылдарға арналған Ғабит Мүсірепов атындағы ауданы Новоишим ауылдық округінің бюджетін бекіту туралы" шешіміне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Ғабит Мүсірепов атындағы ауданы Новоишим ауылдық округінің бюджеті осы шешімге тиісінше 1, 2 және 3-қосымшаларға сәйкес, соның ішінде 2026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464 898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426 203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30 829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7 866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469 355,2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 бюджеттік кредиттер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 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0: 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- 4 457,2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4 457,2 мың теңге: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4 457,2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Ғабит Мүсірепов атындағы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17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Ғабит Мүсірепов атындағы ауданы Новоишим ауылдық округінің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305 797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(көрнекі) жарнаманы орналастыру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469 355,2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123 477,4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123 477,4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123 477,4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санитарияны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жоқтарды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44 001,8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44 001,8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- 4 457,2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