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353a4" w14:textId="d5353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2025 жылғы 24 желтоқсандағы № 36-7 "2026-2028 жылдарға арналған Ғабит Мүсірепов атындағы ауданы Ломоносов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2026 жылғы 17 сәуірдегі № 39-2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Ғабит Мүсірепов атындағы ауданы мәслихатының 2025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36-7</w:t>
      </w:r>
      <w:r>
        <w:rPr>
          <w:rFonts w:ascii="Times New Roman"/>
          <w:b w:val="false"/>
          <w:i w:val="false"/>
          <w:color w:val="000000"/>
          <w:sz w:val="28"/>
        </w:rPr>
        <w:t xml:space="preserve"> "2026-2028 жылдарға арналған Ғабит Мүсірепов атындағы ауданы Ломоносов ауылдық округінің бюджетін бекіту туралы"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Ғабит Мүсірепов атындағы ауданы Ломоносов ауылдық округінің бюджеті осы шешімге тиісінше 1, 2 және 3-қосымшаларға сәйкес, соның ішінде 2026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46 557,7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22 604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10 000,7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13 953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46 881,4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- 323,7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323,7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323,7 мың теңге.";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Ғабит Мүсірепов атындағы ауданы Ломоносов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