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2041" w14:textId="aaa2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19 желтоқсандағы № 35-1 "2025-2027 жылдарға арналған Ғабит Мүсірепов атындағы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2026 жылғы 17 ақпандағы № 37-1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"2026-2028 жылдарға арналған Ғабит Мүсірепов атындағы ауданының бюджетін бекіту туралы"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Ғабит Мүсірепов атындағы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5 650 768,5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3 598 394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32 489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2 018 885,5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6 004 821,8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4 667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125 425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120 758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- 358 720,3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358 720,3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325 425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297 692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330 984,3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5 650 768,5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2 018 885,5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6 004 821,8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1 092 916,4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624 101,4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ветеринар мамандарына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815 349,4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1 195 469,8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- 358 720,3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297 692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қаражат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