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ba6867" w14:textId="9ba686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"Солтүстік Қазақстан облысы Ғабит Мүсірепов атындағы аудан аумағында жолаушыларды тұрақты әлеуметтік маңызы бар тасымалдауға тариф белгілеу туралы" Солтүстік Қазақстан облысы Ғабит Мүсірепов атындағы аудан әкімдігінің 2025 жылғы 25 қыркүйектегі № 203 қаулысына өзгеріс енгізу туралы</w:t>
      </w:r>
    </w:p>
    <w:p>
      <w:pPr>
        <w:spacing w:after="0"/>
        <w:ind w:left="0"/>
        <w:jc w:val="both"/>
      </w:pPr>
      <w:r>
        <w:rPr>
          <w:rFonts w:ascii="Times New Roman"/>
          <w:b w:val="false"/>
          <w:i w:val="false"/>
          <w:color w:val="000000"/>
          <w:sz w:val="28"/>
        </w:rPr>
        <w:t>Солтүстік Қазақстан облысы Ғабит Мүсірепов атындағы ауданы әкімдігінің 2026 жылғы 21 тамыздағы № 213 қаулысы</w:t>
      </w:r>
    </w:p>
    <w:p>
      <w:pPr>
        <w:spacing w:after="0"/>
        <w:ind w:left="0"/>
        <w:jc w:val="both"/>
      </w:pPr>
      <w:bookmarkStart w:name="z4" w:id="0"/>
      <w:r>
        <w:rPr>
          <w:rFonts w:ascii="Times New Roman"/>
          <w:b w:val="false"/>
          <w:i w:val="false"/>
          <w:color w:val="000000"/>
          <w:sz w:val="28"/>
        </w:rPr>
        <w:t>
      Солтүстік Қазақстан облысы Ғабит Мүсірепов атындағы ауданның әкімдігі ҚАУЛЫ ЕТЕДІ:</w:t>
      </w:r>
    </w:p>
    <w:bookmarkEnd w:id="0"/>
    <w:bookmarkStart w:name="z5" w:id="1"/>
    <w:p>
      <w:pPr>
        <w:spacing w:after="0"/>
        <w:ind w:left="0"/>
        <w:jc w:val="both"/>
      </w:pPr>
      <w:r>
        <w:rPr>
          <w:rFonts w:ascii="Times New Roman"/>
          <w:b w:val="false"/>
          <w:i w:val="false"/>
          <w:color w:val="000000"/>
          <w:sz w:val="28"/>
        </w:rPr>
        <w:t xml:space="preserve">
      1. "Солтүстік Қазақстан облысы Ғабит Мүсірепов атындағы аудан аумағында жолаушыларды әлеуметтік мәні бар тұрақты тасымалдау тарифін белгілеу туралы" Солтүстік Қазақстан облысы Ғабит Мүсірепов атындағы аудан әкімдігінің 2025 жылғы 25 қыркүйектегі </w:t>
      </w:r>
      <w:r>
        <w:rPr>
          <w:rFonts w:ascii="Times New Roman"/>
          <w:b w:val="false"/>
          <w:i w:val="false"/>
          <w:color w:val="000000"/>
          <w:sz w:val="28"/>
        </w:rPr>
        <w:t>№ 203</w:t>
      </w:r>
      <w:r>
        <w:rPr>
          <w:rFonts w:ascii="Times New Roman"/>
          <w:b w:val="false"/>
          <w:i w:val="false"/>
          <w:color w:val="000000"/>
          <w:sz w:val="28"/>
        </w:rPr>
        <w:t xml:space="preserve"> қаулысына мынадай өзгеріс енгізілсін:</w:t>
      </w:r>
    </w:p>
    <w:bookmarkEnd w:id="1"/>
    <w:bookmarkStart w:name="z6" w:id="2"/>
    <w:p>
      <w:pPr>
        <w:spacing w:after="0"/>
        <w:ind w:left="0"/>
        <w:jc w:val="both"/>
      </w:pPr>
      <w:r>
        <w:rPr>
          <w:rFonts w:ascii="Times New Roman"/>
          <w:b w:val="false"/>
          <w:i w:val="false"/>
          <w:color w:val="000000"/>
          <w:sz w:val="28"/>
        </w:rPr>
        <w:t xml:space="preserve">
      көрсетілген қаулының </w:t>
      </w:r>
      <w:r>
        <w:rPr>
          <w:rFonts w:ascii="Times New Roman"/>
          <w:b w:val="false"/>
          <w:i w:val="false"/>
          <w:color w:val="000000"/>
          <w:sz w:val="28"/>
        </w:rPr>
        <w:t>1-тармағы</w:t>
      </w:r>
      <w:r>
        <w:rPr>
          <w:rFonts w:ascii="Times New Roman"/>
          <w:b w:val="false"/>
          <w:i w:val="false"/>
          <w:color w:val="000000"/>
          <w:sz w:val="28"/>
        </w:rPr>
        <w:t xml:space="preserve"> орыс тілінде мынадай редакцияда жазылсын:</w:t>
      </w:r>
    </w:p>
    <w:bookmarkEnd w:id="2"/>
    <w:bookmarkStart w:name="z7" w:id="3"/>
    <w:p>
      <w:pPr>
        <w:spacing w:after="0"/>
        <w:ind w:left="0"/>
        <w:jc w:val="both"/>
      </w:pPr>
      <w:r>
        <w:rPr>
          <w:rFonts w:ascii="Times New Roman"/>
          <w:b w:val="false"/>
          <w:i w:val="false"/>
          <w:color w:val="000000"/>
          <w:sz w:val="28"/>
        </w:rPr>
        <w:t>
      "1. Установить тариф на регулярные социально значимые перевозки пассажиров на территории района имени Габита Мусрепова Северо-Казахстанской области в размере 9 (девяти) теңге за 1 (один) километр.", қазақ тіліндегі мәтін өзгермейді.</w:t>
      </w:r>
    </w:p>
    <w:bookmarkEnd w:id="3"/>
    <w:bookmarkStart w:name="z8" w:id="4"/>
    <w:p>
      <w:pPr>
        <w:spacing w:after="0"/>
        <w:ind w:left="0"/>
        <w:jc w:val="both"/>
      </w:pPr>
      <w:r>
        <w:rPr>
          <w:rFonts w:ascii="Times New Roman"/>
          <w:b w:val="false"/>
          <w:i w:val="false"/>
          <w:color w:val="000000"/>
          <w:sz w:val="28"/>
        </w:rPr>
        <w:t>
      2. "Солтүстік Қазақстан облысы Ғабит Мүсірепов атындағы аудан әкімдігінің сәулет, құрылыс, тұрғын үй-коммуналдық шаруашылық, жолаушылар көлігі және автомобиль жолдары бөлімі" коммуналдық мемлекеттік мекемесі Қазақстан Республикасының заңнамасында белгіленген тәртіппен:</w:t>
      </w:r>
    </w:p>
    <w:bookmarkEnd w:id="4"/>
    <w:bookmarkStart w:name="z9" w:id="5"/>
    <w:p>
      <w:pPr>
        <w:spacing w:after="0"/>
        <w:ind w:left="0"/>
        <w:jc w:val="both"/>
      </w:pPr>
      <w:r>
        <w:rPr>
          <w:rFonts w:ascii="Times New Roman"/>
          <w:b w:val="false"/>
          <w:i w:val="false"/>
          <w:color w:val="000000"/>
          <w:sz w:val="28"/>
        </w:rPr>
        <w:t>
      1) осы қаулыға қол қойылған күннен бастап бес жұмыс күні ішінде оның көшірмесін электрондық түрде мемлекеттік және орыс тілдерінде Қазақстан Республикасы Әділет министрлігінің Солтүстік Қазақстан облысы бойынша "Қазақстан Республикасының Заңнама және құқықтық ақпарат институты" шаруашылық жүргізу құқығындағы республикалық мемлекеттік кәсіпорнының филиалына Қазақстан Республикасының құқықтық актілерін нормативтік құқықтық актілердің эталондық бақылау банкіне ресми жариялау және енгізу үшін жіберілуі;</w:t>
      </w:r>
    </w:p>
    <w:bookmarkEnd w:id="5"/>
    <w:bookmarkStart w:name="z10" w:id="6"/>
    <w:p>
      <w:pPr>
        <w:spacing w:after="0"/>
        <w:ind w:left="0"/>
        <w:jc w:val="both"/>
      </w:pPr>
      <w:r>
        <w:rPr>
          <w:rFonts w:ascii="Times New Roman"/>
          <w:b w:val="false"/>
          <w:i w:val="false"/>
          <w:color w:val="000000"/>
          <w:sz w:val="28"/>
        </w:rPr>
        <w:t>
      2) осы қаулыны Ғабит Мүсірепов атындағы аудан әкімдігінің интернет – ресурсында ресми жарияланғаннан кейін орналастырылуы қамтамасыз етілсін.</w:t>
      </w:r>
    </w:p>
    <w:bookmarkEnd w:id="6"/>
    <w:bookmarkStart w:name="z11" w:id="7"/>
    <w:p>
      <w:pPr>
        <w:spacing w:after="0"/>
        <w:ind w:left="0"/>
        <w:jc w:val="both"/>
      </w:pPr>
      <w:r>
        <w:rPr>
          <w:rFonts w:ascii="Times New Roman"/>
          <w:b w:val="false"/>
          <w:i w:val="false"/>
          <w:color w:val="000000"/>
          <w:sz w:val="28"/>
        </w:rPr>
        <w:t>
      3. Осы қаулының орындалуын бақылау Ғабит Мүсірепов атындағы аудан әкімінің жетекшілік ететін орынбасарына жүктелсін.</w:t>
      </w:r>
    </w:p>
    <w:bookmarkEnd w:id="7"/>
    <w:bookmarkStart w:name="z12" w:id="8"/>
    <w:p>
      <w:pPr>
        <w:spacing w:after="0"/>
        <w:ind w:left="0"/>
        <w:jc w:val="both"/>
      </w:pPr>
      <w:r>
        <w:rPr>
          <w:rFonts w:ascii="Times New Roman"/>
          <w:b w:val="false"/>
          <w:i w:val="false"/>
          <w:color w:val="000000"/>
          <w:sz w:val="28"/>
        </w:rPr>
        <w:t>
      4. Осы қаулы оның алғашқы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Солтүстік Қазақстан облысы Ғабит Мүсірепов атындағы ауданның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Р. Аңбаев</w:t>
            </w:r>
            <w:r>
              <w:rPr>
                <w:rFonts w:ascii="Times New Roman"/>
                <w:b w:val="false"/>
                <w:i w:val="false"/>
                <w:color w:val="000000"/>
                <w:sz w:val="20"/>
              </w:rPr>
              <w:t>
</w:t>
            </w:r>
          </w:p>
        </w:tc>
      </w:tr>
    </w:tbl>
    <w:bookmarkStart w:name="z14" w:id="9"/>
    <w:p>
      <w:pPr>
        <w:spacing w:after="0"/>
        <w:ind w:left="0"/>
        <w:jc w:val="both"/>
      </w:pPr>
      <w:r>
        <w:rPr>
          <w:rFonts w:ascii="Times New Roman"/>
          <w:b w:val="false"/>
          <w:i w:val="false"/>
          <w:color w:val="000000"/>
          <w:sz w:val="28"/>
        </w:rPr>
        <w:t>
       "КЕЛІСІЛДІ"</w:t>
      </w:r>
    </w:p>
    <w:bookmarkEnd w:id="9"/>
    <w:bookmarkStart w:name="z15" w:id="10"/>
    <w:p>
      <w:pPr>
        <w:spacing w:after="0"/>
        <w:ind w:left="0"/>
        <w:jc w:val="both"/>
      </w:pPr>
      <w:r>
        <w:rPr>
          <w:rFonts w:ascii="Times New Roman"/>
          <w:b w:val="false"/>
          <w:i w:val="false"/>
          <w:color w:val="000000"/>
          <w:sz w:val="28"/>
        </w:rPr>
        <w:t>
      Солтүстік Қазақстан облысы</w:t>
      </w:r>
    </w:p>
    <w:bookmarkEnd w:id="10"/>
    <w:bookmarkStart w:name="z16" w:id="11"/>
    <w:p>
      <w:pPr>
        <w:spacing w:after="0"/>
        <w:ind w:left="0"/>
        <w:jc w:val="both"/>
      </w:pPr>
      <w:r>
        <w:rPr>
          <w:rFonts w:ascii="Times New Roman"/>
          <w:b w:val="false"/>
          <w:i w:val="false"/>
          <w:color w:val="000000"/>
          <w:sz w:val="28"/>
        </w:rPr>
        <w:t>
      Ғабит Мүсірепов атындағы аудан</w:t>
      </w:r>
    </w:p>
    <w:bookmarkEnd w:id="11"/>
    <w:bookmarkStart w:name="z17" w:id="12"/>
    <w:p>
      <w:pPr>
        <w:spacing w:after="0"/>
        <w:ind w:left="0"/>
        <w:jc w:val="both"/>
      </w:pPr>
      <w:r>
        <w:rPr>
          <w:rFonts w:ascii="Times New Roman"/>
          <w:b w:val="false"/>
          <w:i w:val="false"/>
          <w:color w:val="000000"/>
          <w:sz w:val="28"/>
        </w:rPr>
        <w:t>
      мәслихаты</w:t>
      </w:r>
    </w:p>
    <w:bookmarkEnd w:id="1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