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36fa6" w14:textId="5936f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 әкімдігінің дене шынықтыру және спорт бөлімі" коммуналдық мемлекеттік мекемесі туралы ережені бекіту туралы" Солтүстік Қазақстан облысы Ғабит Мүсірепов атындағы аудан әкімдігінің 2023 жылғы 29 қыркүйектегі № 219 қаулысына өзгерістер енгізу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әкімдігінің 2026 жылғы 12 маусымдағы № 141 қаулысы</w:t>
      </w:r>
    </w:p>
    <w:p>
      <w:pPr>
        <w:spacing w:after="0"/>
        <w:ind w:left="0"/>
        <w:jc w:val="both"/>
      </w:pPr>
      <w:bookmarkStart w:name="z4" w:id="0"/>
      <w:r>
        <w:rPr>
          <w:rFonts w:ascii="Times New Roman"/>
          <w:b w:val="false"/>
          <w:i w:val="false"/>
          <w:color w:val="000000"/>
          <w:sz w:val="28"/>
        </w:rPr>
        <w:t>
      Солтүстік Қазақстан облысы Ғабит Мүсірепов атындағы аудан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 әкімдігінің дене шынықтыру және спорт бөлімі" коммуналдық мемлекеттік мекемесі туралы ережені бекіту туралы" Солтүстік Қазақстан облысы Ғабит Мүсірепов атындағы аудан әкімдігінің 2023 жылғы 29 қыркүйектегі </w:t>
      </w:r>
      <w:r>
        <w:rPr>
          <w:rFonts w:ascii="Times New Roman"/>
          <w:b w:val="false"/>
          <w:i w:val="false"/>
          <w:color w:val="000000"/>
          <w:sz w:val="28"/>
        </w:rPr>
        <w:t>№ 219</w:t>
      </w:r>
      <w:r>
        <w:rPr>
          <w:rFonts w:ascii="Times New Roman"/>
          <w:b w:val="false"/>
          <w:i w:val="false"/>
          <w:color w:val="000000"/>
          <w:sz w:val="28"/>
        </w:rPr>
        <w:t xml:space="preserve"> қаулысына келесі өзгерістер енгізілсін:</w:t>
      </w:r>
    </w:p>
    <w:bookmarkEnd w:id="1"/>
    <w:bookmarkStart w:name="z6" w:id="2"/>
    <w:p>
      <w:pPr>
        <w:spacing w:after="0"/>
        <w:ind w:left="0"/>
        <w:jc w:val="both"/>
      </w:pPr>
      <w:r>
        <w:rPr>
          <w:rFonts w:ascii="Times New Roman"/>
          <w:b w:val="false"/>
          <w:i w:val="false"/>
          <w:color w:val="000000"/>
          <w:sz w:val="28"/>
        </w:rPr>
        <w:t>
      көрсетілген қаулымен бекітілген "Солтүстік Қазақстан облысы Ғабит Мүсірепов атындағы аудан әкімдігінің дене шынықтыру және спорт бөлімі" коммуналдық мемлекеттік мекемесінің ережесінде:</w:t>
      </w:r>
    </w:p>
    <w:bookmarkEnd w:id="2"/>
    <w:bookmarkStart w:name="z7" w:id="3"/>
    <w:p>
      <w:pPr>
        <w:spacing w:after="0"/>
        <w:ind w:left="0"/>
        <w:jc w:val="both"/>
      </w:pPr>
      <w:r>
        <w:rPr>
          <w:rFonts w:ascii="Times New Roman"/>
          <w:b w:val="false"/>
          <w:i w:val="false"/>
          <w:color w:val="000000"/>
          <w:sz w:val="28"/>
        </w:rPr>
        <w:t xml:space="preserve">
      Ереженің </w:t>
      </w:r>
      <w:r>
        <w:rPr>
          <w:rFonts w:ascii="Times New Roman"/>
          <w:b w:val="false"/>
          <w:i w:val="false"/>
          <w:color w:val="000000"/>
          <w:sz w:val="28"/>
        </w:rPr>
        <w:t>3-тармағы</w:t>
      </w:r>
      <w:r>
        <w:rPr>
          <w:rFonts w:ascii="Times New Roman"/>
          <w:b w:val="false"/>
          <w:i w:val="false"/>
          <w:color w:val="000000"/>
          <w:sz w:val="28"/>
        </w:rPr>
        <w:t xml:space="preserve"> келесі редакцияда жазылсын:</w:t>
      </w:r>
    </w:p>
    <w:bookmarkEnd w:id="3"/>
    <w:bookmarkStart w:name="z8" w:id="4"/>
    <w:p>
      <w:pPr>
        <w:spacing w:after="0"/>
        <w:ind w:left="0"/>
        <w:jc w:val="both"/>
      </w:pPr>
      <w:r>
        <w:rPr>
          <w:rFonts w:ascii="Times New Roman"/>
          <w:b w:val="false"/>
          <w:i w:val="false"/>
          <w:color w:val="000000"/>
          <w:sz w:val="28"/>
        </w:rPr>
        <w:t>
      "3. Бөлім өз қызметін Қазақстан Республикасының Конституциясына, Қазақстан Республикасының Азаматтық кодексіне, Қазақстан Республикасының Әкімшілік рәсімдік-процестік кодексіне, Қазақстан Республикасының Еңбек кодексіне, Қазақстан Республикасының Бюджет кодексіне,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Қазақстан Республикасының Заңына, "Мемлекеттік сатып алу туралы" Қазақстан Республикасының Заңына, "Сыбайлас жемқорлыққа қарсы іс-қимыл туралы" Қазақстан Республикасының Заңына, "Құқықтық актілер туралы" Қазақстан Республикасының Заңына, "Мемлекеттік және әлеуметтік жауапкершілігі бар көрсетілетін қызметтер туралы" Қазақстан Республикасының Заңында, "Мәдениет туралы" Қазақстан Республикасының Заңына, "Дене шынықтыру және спорт туралы" Қазақстан Республикасының Заңына, Қазақстан Республикасының Президенті мен Үкіметінің актілеріне, дене шынықтыру және спорт саласындағы нормативтік құқықтық актілеріне, сондай-ақ осы Ережеге сәйкес жүзеге асырады";".</w:t>
      </w:r>
    </w:p>
    <w:bookmarkEnd w:id="4"/>
    <w:bookmarkStart w:name="z9" w:id="5"/>
    <w:p>
      <w:pPr>
        <w:spacing w:after="0"/>
        <w:ind w:left="0"/>
        <w:jc w:val="both"/>
      </w:pPr>
      <w:r>
        <w:rPr>
          <w:rFonts w:ascii="Times New Roman"/>
          <w:b w:val="false"/>
          <w:i w:val="false"/>
          <w:color w:val="000000"/>
          <w:sz w:val="28"/>
        </w:rPr>
        <w:t xml:space="preserve">
      Ереженің </w:t>
      </w:r>
      <w:r>
        <w:rPr>
          <w:rFonts w:ascii="Times New Roman"/>
          <w:b w:val="false"/>
          <w:i w:val="false"/>
          <w:color w:val="000000"/>
          <w:sz w:val="28"/>
        </w:rPr>
        <w:t>12 тармақтың</w:t>
      </w:r>
      <w:r>
        <w:rPr>
          <w:rFonts w:ascii="Times New Roman"/>
          <w:b w:val="false"/>
          <w:i w:val="false"/>
          <w:color w:val="000000"/>
          <w:sz w:val="28"/>
        </w:rPr>
        <w:t xml:space="preserve"> екінші абзацы:</w:t>
      </w:r>
    </w:p>
    <w:bookmarkEnd w:id="5"/>
    <w:bookmarkStart w:name="z10" w:id="6"/>
    <w:p>
      <w:pPr>
        <w:spacing w:after="0"/>
        <w:ind w:left="0"/>
        <w:jc w:val="both"/>
      </w:pPr>
      <w:r>
        <w:rPr>
          <w:rFonts w:ascii="Times New Roman"/>
          <w:b w:val="false"/>
          <w:i w:val="false"/>
          <w:color w:val="000000"/>
          <w:sz w:val="28"/>
        </w:rPr>
        <w:t>
      "Егер бөлімге Қазақстан Республикасының заңдарымен кірістер әкелетін қызметті жүзеге асыру құқығы берілсе, онда алынған кірістер мемлекеттік бюджетке жіберіледі";".</w:t>
      </w:r>
    </w:p>
    <w:bookmarkEnd w:id="6"/>
    <w:bookmarkStart w:name="z11" w:id="7"/>
    <w:p>
      <w:pPr>
        <w:spacing w:after="0"/>
        <w:ind w:left="0"/>
        <w:jc w:val="both"/>
      </w:pPr>
      <w:r>
        <w:rPr>
          <w:rFonts w:ascii="Times New Roman"/>
          <w:b w:val="false"/>
          <w:i w:val="false"/>
          <w:color w:val="000000"/>
          <w:sz w:val="28"/>
        </w:rPr>
        <w:t xml:space="preserve">
      Ереженің </w:t>
      </w:r>
      <w:r>
        <w:rPr>
          <w:rFonts w:ascii="Times New Roman"/>
          <w:b w:val="false"/>
          <w:i w:val="false"/>
          <w:color w:val="000000"/>
          <w:sz w:val="28"/>
        </w:rPr>
        <w:t>2-тараудың тақырыбы</w:t>
      </w:r>
      <w:r>
        <w:rPr>
          <w:rFonts w:ascii="Times New Roman"/>
          <w:b w:val="false"/>
          <w:i w:val="false"/>
          <w:color w:val="000000"/>
          <w:sz w:val="28"/>
        </w:rPr>
        <w:t xml:space="preserve"> келесі редакцияда жазылсын:</w:t>
      </w:r>
    </w:p>
    <w:bookmarkEnd w:id="7"/>
    <w:bookmarkStart w:name="z12" w:id="8"/>
    <w:p>
      <w:pPr>
        <w:spacing w:after="0"/>
        <w:ind w:left="0"/>
        <w:jc w:val="both"/>
      </w:pPr>
      <w:r>
        <w:rPr>
          <w:rFonts w:ascii="Times New Roman"/>
          <w:b w:val="false"/>
          <w:i w:val="false"/>
          <w:color w:val="000000"/>
          <w:sz w:val="28"/>
        </w:rPr>
        <w:t>
      "2 тарау. Ғабит Мүсірепов атындағы ауданның дене шынықтыру және спорт бөлімінің міндеттері, функциялары мен өкілеттіктері";".</w:t>
      </w:r>
    </w:p>
    <w:bookmarkEnd w:id="8"/>
    <w:bookmarkStart w:name="z13" w:id="9"/>
    <w:p>
      <w:pPr>
        <w:spacing w:after="0"/>
        <w:ind w:left="0"/>
        <w:jc w:val="both"/>
      </w:pPr>
      <w:r>
        <w:rPr>
          <w:rFonts w:ascii="Times New Roman"/>
          <w:b w:val="false"/>
          <w:i w:val="false"/>
          <w:color w:val="000000"/>
          <w:sz w:val="28"/>
        </w:rPr>
        <w:t>
      2. "Солтүстік Қазақстан облысы Ғабит Мүсірепов атындағы аудан әкімдігінің дене шынықтыру және спорт бөлімі" коммуналдық мемлекеттік мекемесі Қазақстан Республикасының заңнамасында белгіленген тәртіппен:</w:t>
      </w:r>
    </w:p>
    <w:bookmarkEnd w:id="9"/>
    <w:bookmarkStart w:name="z14" w:id="10"/>
    <w:p>
      <w:pPr>
        <w:spacing w:after="0"/>
        <w:ind w:left="0"/>
        <w:jc w:val="both"/>
      </w:pPr>
      <w:r>
        <w:rPr>
          <w:rFonts w:ascii="Times New Roman"/>
          <w:b w:val="false"/>
          <w:i w:val="false"/>
          <w:color w:val="000000"/>
          <w:sz w:val="28"/>
        </w:rPr>
        <w:t>
      1) осы қаулыға қол қойылған күнінен бастап күнтізбелік бес күн ішінде оның көшірмесін электрондық түрде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10"/>
    <w:bookmarkStart w:name="z15" w:id="11"/>
    <w:p>
      <w:pPr>
        <w:spacing w:after="0"/>
        <w:ind w:left="0"/>
        <w:jc w:val="both"/>
      </w:pPr>
      <w:r>
        <w:rPr>
          <w:rFonts w:ascii="Times New Roman"/>
          <w:b w:val="false"/>
          <w:i w:val="false"/>
          <w:color w:val="000000"/>
          <w:sz w:val="28"/>
        </w:rPr>
        <w:t>
      2) осы қаулы ресми жарияланғаннан кейін оны "Солтүстік Қазақстан облысы Ғабит Мүсірепов атындағы аудан әкімдігінің дене шынықтыру және спорт бөлімі" коммуналдық мемлекеттік мекемесінің интернет-ресурсына орналастыруды;</w:t>
      </w:r>
    </w:p>
    <w:bookmarkEnd w:id="11"/>
    <w:bookmarkStart w:name="z16" w:id="12"/>
    <w:p>
      <w:pPr>
        <w:spacing w:after="0"/>
        <w:ind w:left="0"/>
        <w:jc w:val="both"/>
      </w:pPr>
      <w:r>
        <w:rPr>
          <w:rFonts w:ascii="Times New Roman"/>
          <w:b w:val="false"/>
          <w:i w:val="false"/>
          <w:color w:val="000000"/>
          <w:sz w:val="28"/>
        </w:rPr>
        <w:t>
      3) "Солтүстік Қазақстан облысы Ғабит Мүсірепов атындағы аудан әкімдігінің дене шынықтыру және спорт бөлімі" коммуналдық мемлекеттік мекемесі туралы ережеге өзгерістер енгізу туралы әділет органдарын хабардар етуді қамтамасыз етсін.</w:t>
      </w:r>
    </w:p>
    <w:bookmarkEnd w:id="12"/>
    <w:bookmarkStart w:name="z17" w:id="13"/>
    <w:p>
      <w:pPr>
        <w:spacing w:after="0"/>
        <w:ind w:left="0"/>
        <w:jc w:val="both"/>
      </w:pPr>
      <w:r>
        <w:rPr>
          <w:rFonts w:ascii="Times New Roman"/>
          <w:b w:val="false"/>
          <w:i w:val="false"/>
          <w:color w:val="000000"/>
          <w:sz w:val="28"/>
        </w:rPr>
        <w:t>
      3. Осы қаулының орындалуын бақылау Солтүстік Қазақстан облысы Ғабит Мүсірепов атындағы аудан әкімінің жетекшілік ететін орынбасарына жүктелсін.</w:t>
      </w:r>
    </w:p>
    <w:bookmarkEnd w:id="13"/>
    <w:bookmarkStart w:name="z18" w:id="1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Ғабит Мүсірепов атындағы ауданның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Аңбаев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