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b31" w14:textId="b3e7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Май ауылдық округінің бюджетін бекіту туралы" Солтүстік Қазақстан облысы Ақжар аудандық мәслихатының 2025 жылғы 26 желтоқсандағы № 35-15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17 маусымдағы № 41-14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Май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ауданы Май ауылдық округінің бюджеті тиісінше осы шешімге 1, 2 және 3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49 579,8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45 860,8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51 728,3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-2 148,5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2 148,5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2 148,5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 № 41-14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