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3693" w14:textId="5d53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Ақжар ауданының Қулыкөл ауылдық округінің бюджетін бекіту туралы" Солтүстік Қазақстан облысы Ақжар аудандық мәслихатының 2025 жылғы 26 желтоқсандағы № 35-12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2026 жылғы 17 маусымдағы № 41-12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Ақжар ауданының Қулыкөл ауылдық округінің бюджетін бекіту туралы" Солтүстік Қазақстан облысы Ақжар аудандық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еңгізілсін: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Ақжар ауданының Қулыкөл ауылдық округінің 2026-2028 жылдарға арналған бюджеті тиісінше осы шешімнің 1, 2 және 3 қосымшаларына сәйкес, оның ішінде 2026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45065,6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10934,0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852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33279,6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46516,3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-1450,7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6). бюджеттің мұнай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1450,7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1450,7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еңгізіледі.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маусымдағы № 41-12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35-12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Қулыкөл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