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7ca7" w14:textId="f5b7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Кенащи ауылдық округінің бюджетін бекіту туралы" Солтүстік Қазақстан облысы Ақжар аудандық мәслихатының 2025 жылғы 26 желтоқсандағы № 35-13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маусымдағы № 41-10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"2026-2028 жылдарға арналған Ақжар ауданының Кенащи ауылдық округінің бюджетін бекіту туралы" Солтүстік Қазақстан облысы Ақжар аудандық мәслихатының 2025 жылғы 26 желтоқсандағы № 35-13 шешіміне мынадай өзгерістер еңгізілсін: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 тармағы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Ақжар ауданының Кеңащы ауылдық округінің 2026-2028 жылдарға арналған бюджеті тиісінше осы шешімнің 1, 2 және 3 қосымшаларына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68213,6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5362,6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68729,8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516,2 мын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қаражатының қалдықтары – 516,2 мын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мәслихат төрағасы 	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Кенащы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бойынша ведомстволық бағынысты мемлекеттік органдар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