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63ce" w14:textId="c6a6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Ақжар ауданының Ұялы ауылдық округінің бюджетін бекіту туралы" Солтүстік Қазақстан облысы Ақжар аудандық мәслихатының 2025 жылғы 26 желтоқсандағы № 35-17 шешіміне өзгерістер және толықтырулар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2026 жылғы 18 наурыздағы № 38-14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Ақжар ауданының Ұялы ауылдық округінің бюджетін бекіту туралы" Солтүстік Қазақстан облысы Ақжар аудандық мәслихатының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35-17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және толықтырулар еңгізілсін: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Ақжар ауданы Ұялы ауылдық округінің бюджеті осы шешімге тиісінше 1, 2 және 3 қосымшаларға сәйкес, оның ішінде 2026 жылға келесі көлемдерде бекітілсін: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44083,0 мың теңге, оның ішінде мыналар бойынша: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38123,0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500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5460,0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52 781,0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жабу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теңге, сонымен қатар: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мемлекетке қаржылық активтерді сатудан түскен түсім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-8698,0 мың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8698,0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8698,0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 тармақпен толықтырылсын: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Осы шешімнің 2-қосымшасына сәйкес қаржы жылының басында қалыптасқан бюджет қаражатының бос қалдықтары есебінен ауылдық округ бюджетінің шығыстары көзделсін.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жылы қаржы жылының басында қалыптасқан бюджет қаражатының бос қалдықтарының сомаларын бөлу Солтүстік Қазақстан облысы Ақжар ауданы Ұялы ауылдық округі әкімінің "Ақжар аудандық мәслихатының "Ақжар ауданының Ұялы ауылдық округінің 2026-2028 жылдарға арналған бюджетін бекіту туралы" шешімін іске асыру туралы" шешімімен айқындалады.";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еңгізіледі.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наурыздағы № 38-14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 35-17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Ұялы ауылдық округінің 2026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көріктендіру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Пайдалынбаған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наурыздағы № 38-14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 35-17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5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 жылының басында болған бюджет қаражатының бос қалдықтарынан сомаларды бөлу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көріктендіру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Пайдалынбаған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