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0ba8" w14:textId="6390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Кішіқарой ауылдық округінің бюджетін бекіту туралы" Солтүстік Қазақстан облысы Ақжар аудандық мәслихатының 2025 жылғы 26 желтоқсандағы № 35-11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тамыздағы № 44-9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Кішіқарой ауылдық округінің бюджетін бекіту туралы" Солтүстік Қазақстан облысы Ақжар аудандық мәслихатының 2025 жылғы 26 желтоқсан </w:t>
      </w:r>
      <w:r>
        <w:rPr>
          <w:rFonts w:ascii="Times New Roman"/>
          <w:b w:val="false"/>
          <w:i w:val="false"/>
          <w:color w:val="000000"/>
          <w:sz w:val="28"/>
        </w:rPr>
        <w:t>№ 35-11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Кіші-Қарой ауылдық округінің бюджеті тиісінше осы шешімге 1, 2 және 3 қосымшаларға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78 894,8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15 206,3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63 274,5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82 085,1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-3 190,3 мың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3 190,3 мың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3 190,3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Кіші-Қарой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