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9083" w14:textId="15b9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Ақжар ауданы Айсары ауылдық округінің бюджетін бекіту туралы" Солтүстік Қазақстан облысы Ақжар аудандық мәслихатының 2025 жылғы 26 желтоқсандағы № 35-6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27 шілдедегі № 43-8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Ақжар ауданы Айсары ауылдық округінің бюджетін бекіту туралы" Солтүстік Қазақстан облысы Ақжар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Ақжар ауданы Айсары ауылдық округінің бюджеті тиісінше осы шешімге 1, 2 және 3 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36749,6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35579,6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36871,1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121,5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еңгізіледі.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шілдедегі № 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