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daacbe" w14:textId="1daacb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"2026-2028 жылдарға арналған Ақжар ауданының Май ауылдық округінің бюджетін бекіту туралы" Солтүстік Қазақстан облысы Ақжар аудандық мәслихатының 2025 жылғы 26 желтоқсандағы № 35-15 шешіміне өзгерістер еңгізу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Ақжар аудандық мәслихатының 2026 жылғы 27 шілдедегі № 43-7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Солтүстік Қазақстан облысының Ақжар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"2026-2028 жылдарға арналған Ақжар ауданының Май ауылдық округінің бюджетін бекіту туралы" Солтүстік Қазақстан облысы Ақжар аудандық мәслихатының 2025 жылғы 26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35-15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мынадай өзгерістер еңгізілсін: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2026-2028 жылдарға арналған Ақжар ауданы Май ауылдық округінің бюджеті тиісінше осы шешімге 1, 2 және 3 қосымшаларға сәйкес, оның ішінде 2026 жылға мынадай көлемдерде бекітілсін: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57 119,8 мың теңге: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10 771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74 мың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414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45 860,8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– 59 268,3 мың теңге; 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соның ішінде: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-2 148,5 мың теңге;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мұнайға қатысты емес тапшылығы (профициті) – 0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(профицитін пайдалану) – 2 148,5 мың теңге: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2 148,5 мың теңге.";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2026 жылдың 1 қаңтарынан бастап қолданысқа еңгізіледі.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Ақжар аудандық мәслихат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Жүсіпбеков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Ақжар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27 шілдедегі № 43-7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Солтүстік Қазақстан облысы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Ақжар аудандық мәслихатының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26 желтоқсандағы № 35-15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</w:p>
        </w:tc>
      </w:tr>
    </w:tbl>
    <w:bookmarkStart w:name="z37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Ақжар ауданы Май ауылдық округінің 2026 жылға арналған бюджеті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57119,8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45860,8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45860,8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45860,8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59268,3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33389,8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33389,8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28074,8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көріктендіру және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-2148,5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Бюджеттің мұнайға қатысты емес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қаражанты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2148,5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