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56a3c" w14:textId="b656a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"2026-2028 жылдарға арналған Ақжар ауданының Алқатерек ауылдық округінің бюджетін бекіту туралы" Солтүстік Қазақстан облысы Ақжар аудандық мәслихатының 2025 жылғы 26 желтоқсандағы № 35-8 шешіміне өзгерістер еңгізу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Ақжар аудандық мәслихатының 2026 жылғы 17 маусымдағы № 41-8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облысының Ақжар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"2026-2028 жылдарға арналған Ақжар ауданының Алқатерек ауылдық округінің бюджетін бекіту туралы" Солтүстік Қазақстан облысы Ақжар аудандық мәслихатының 2025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35-8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еңгізілсін: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2026-2028 жылдарға арналған Ақжар ауданы Алқатерек ауылдық округінің бюджеті тиісінше осы шешімге 1, 2 және 3 қосымшаларға сәйкес, оның ішінде 2026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98 081,5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3 338,5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300,0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94 443,0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98 340,1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соның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-258, 6 мың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Бюджеттік мұнайға қатысты емес тапшылығы (профициті) – 0 теңге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258,6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258,6 теңге.";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еңгізіледі.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Ақжар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Жүсіпбеков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17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 ауданы Алқатерек ауылдық округінің 2026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98 081,5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капиталды сатудан түсетін түсімдер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98 340,1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87 071,9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87 071,9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 іқызметтер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мекемелер мен ұйымдардың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Бюджеттің мұнай емес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VІІ.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