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3ba5" w14:textId="3a53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2026-2028 жылдарға арналған Ақжар аудандық бюджетін бекіту туралы" Солтүстік Қазақстан облысы Ақжар аудандық мәслихатының 2025 жылғы 22 желтоқсандағы № 35-2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8 маусымдағы № 41-1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2026-2028 жылдарға арналған Ақжар аудандық бюджетін бекіту туралы" Солтүстік Қазақстан облысы Ақжар аудандық мәслихатының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Ақжар аудандық бюджеті осы шешімге тиісінше 1, 2 және 3 қосымшаларға сәйкес, оның ішінде 2026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3069814,2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929216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23973 мың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2113416,2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3158945,5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16608,4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51900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35291,6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-105739,7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105739,7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51900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124419,1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178258,8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маусымдағы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ауыл, кент, ауылдық округтердің бюджеттерінен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маусымдағы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қаңтарда қалыптасқан бюджет қаражатының бос қалдықтары есебінен және 2025 жылға аудандық, облыстық және республикалық бюджеттен пайдаланылмаған (толық пайдаланылмаған) мақсатты трансферттерді қайтару 2026 жылға арналған аудандық бюджеттің шығыстарын бөлу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10491,6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бойынша 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