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c54e1" w14:textId="66c54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облысының 2026-2028 жылдарға арналған Ақжар аудандық бюджетін бекіту туралы" Солтүстік Қазақстан облысы Ақжар аудандық мәслихатының 2025 жылғы 22 желтоқсандағы № 35-2 шешіміне өзгерістер және толықтырулар еңгізу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2026 жылғы 17 наурыздағы № 38-1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Ақжар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облысының 2026-2028 жылдарға арналған Ақжар аудандық бюджетін бекіту туралы" Солтүстік Қазақстан облысы Ақжар аудандық мәслихатының 2025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35-2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және толықтырулар еңгізілсін: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Ақжар аудандық бюджеті осы шешімге тиісінше 1, 2 және 3 қосымшаларға сәйкес, оның ішінде 2026 жылға келесі көлемдерде бекітілсін: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3 071 502,7 мың теңге: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901 788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23 973 мың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3 209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2 142 532,7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3 130 097,3 мың теңге;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33 595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51 900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18 305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-92 189,6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92 189,6 мың теңге: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51 900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75 050,6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115 340,2 мың теңге.";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10-1 тармақшасымен толықтырылсын: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"10-1. Көрсетілген шешімнің 7-қосымшасына сәйкес 2025 жылы пайдаланылмаған (толық пайдаланылмаған) қаржы жылының басында қалыптасқан бюджет қаражатының бос қалдықтары есебінен аудандық бюджет шығыстары көзделсін.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жылының басында қалыптасқан, 2025 жылы пайдаланылмаған (толық пайдаланылмаған) бюджет қаражатының бос қалдықтарының сомаларын бөлу Солтүстік Қазақстан облысы Ақжар аудандық әкімінің "Ақжар аудандық мәслихатының "Ақжар ауданының 2026-2028 жылдарға арналған бюджетін бекіту туралы" шешімін іске асыру туралы" қаулысымен айқындалады.";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осы шешімге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7-қосымшамен толықтырылсын.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еңгізіледі.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Ақжар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Жүсіпбеков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17 наурыздағы № 38-1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 № 35-2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4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ауданының 2026 жылға арналған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3071502,7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901788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iшкi салықтар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2142532,7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мемлекеттік басқару органдарынан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ауыл, кент, ауылдық округтердің бюджеттерінен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2142509,5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2142509,5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3130097,3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673487,4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138356,6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90216,1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249046,8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214782,8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430790,4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291821,4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шаруашылығы, қәсіпкерлік және ветеринария саласындағы мемлекеттік саясатты іске асыру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мақсатты трансферттерді қайтару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-92189,6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мұнайға қатысты емес тапшылығы (профициті)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Бюджет тапшылығын қаржыландыру (профицитін пайдалану)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92189,6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115340,2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115340,2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115340,2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17 наурыздағы № 38-1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 № 35-2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bookmarkStart w:name="z5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ауданының 2027 жылға арналған бюджеті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бойынша шараларды жүзеге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шаруашылығы, қәсіпкерлік және ветеринария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17 наурыздағы № 38-1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 № 35-2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bookmarkStart w:name="z7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ауданының 2028 жылға арналған бюджеті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бойынша шараларды жүзеге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шаруашылығы, қәсіпкерлік және ветеринария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17 наурыздағы № 38-1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 № 35-2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</w:tbl>
    <w:bookmarkStart w:name="z8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бюджеттің бюджеттік бағдарламаларына бөле отырып, бюджеттік даму бағдарламаларының тізбесі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17 наурыздағы № 38-1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 № 35-2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bookmarkStart w:name="z9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жылғы 1 қаңтарда қалыптасқан бюджет қаражатының бос қалдықтары есебінен және 2025 жылға аудандық, облыстық және республикалық бюджеттен пайдаланылмаған (толық пайдаланылмаған) мақсатты трансферттерді қайтару 2026 жылға арналған аудандық бюджеттің шығыстарын бөлу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Ақжарқын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Айсары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Кішіқарой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Ақжарқын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Алқатерек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Қулыкөл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115340,2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10491,6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