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2c7b" w14:textId="4ba2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2023 жылғы 07 қарашадағы № 11-4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18 ақпандағы № 37-3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(әрі қарай – Қағидалар) 2023 жылғы 07 қарашадағы </w:t>
      </w:r>
      <w:r>
        <w:rPr>
          <w:rFonts w:ascii="Times New Roman"/>
          <w:b w:val="false"/>
          <w:i w:val="false"/>
          <w:color w:val="000000"/>
          <w:sz w:val="28"/>
        </w:rPr>
        <w:t>№ 11-4</w:t>
      </w:r>
      <w:r>
        <w:rPr>
          <w:rFonts w:ascii="Times New Roman"/>
          <w:b w:val="false"/>
          <w:i w:val="false"/>
          <w:color w:val="000000"/>
          <w:sz w:val="28"/>
        </w:rPr>
        <w:t xml:space="preserve"> шешіміне (Нормативтік құқықтық актілерді мемлекеттік тіркеу тізілімінде № 7617-15 болып тіркелді) келесі өзгеріс еңгізілсін:</w:t>
      </w:r>
    </w:p>
    <w:bookmarkEnd w:id="1"/>
    <w:bookmarkStart w:name="z6" w:id="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7-тармағы</w:t>
      </w:r>
      <w:r>
        <w:rPr>
          <w:rFonts w:ascii="Times New Roman"/>
          <w:b w:val="false"/>
          <w:i w:val="false"/>
          <w:color w:val="000000"/>
          <w:sz w:val="28"/>
        </w:rPr>
        <w:t xml:space="preserve"> мынандай редакцияда жазылсын:</w:t>
      </w:r>
    </w:p>
    <w:bookmarkEnd w:id="2"/>
    <w:bookmarkStart w:name="z7" w:id="3"/>
    <w:p>
      <w:pPr>
        <w:spacing w:after="0"/>
        <w:ind w:left="0"/>
        <w:jc w:val="both"/>
      </w:pPr>
      <w:r>
        <w:rPr>
          <w:rFonts w:ascii="Times New Roman"/>
          <w:b w:val="false"/>
          <w:i w:val="false"/>
          <w:color w:val="000000"/>
          <w:sz w:val="28"/>
        </w:rPr>
        <w:t>
      "7. Мереке күндері мен атаулы күндерге әлеуметтік көмек келесі санаттағы азаматтарға жылына 1 (бір) рет ақшалай төлемдер түрінде көрсетіледі:</w:t>
      </w:r>
    </w:p>
    <w:bookmarkEnd w:id="3"/>
    <w:bookmarkStart w:name="z8"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9" w:id="5"/>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bookmarkEnd w:id="7"/>
    <w:bookmarkStart w:name="z12"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bookmarkEnd w:id="9"/>
    <w:bookmarkStart w:name="z14"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bookmarkEnd w:id="10"/>
    <w:bookmarkStart w:name="z15" w:id="1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11"/>
    <w:bookmarkStart w:name="z16" w:id="1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12"/>
    <w:bookmarkStart w:name="z17" w:id="1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13"/>
    <w:bookmarkStart w:name="z18" w:id="1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14"/>
    <w:bookmarkStart w:name="z19" w:id="1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15"/>
    <w:bookmarkStart w:name="z20" w:id="16"/>
    <w:p>
      <w:pPr>
        <w:spacing w:after="0"/>
        <w:ind w:left="0"/>
        <w:jc w:val="both"/>
      </w:pPr>
      <w:r>
        <w:rPr>
          <w:rFonts w:ascii="Times New Roman"/>
          <w:b w:val="false"/>
          <w:i w:val="false"/>
          <w:color w:val="000000"/>
          <w:sz w:val="28"/>
        </w:rPr>
        <w:t>
      2) 8 наурыз - Халықаралық әйелдер күні:</w:t>
      </w:r>
    </w:p>
    <w:bookmarkEnd w:id="16"/>
    <w:bookmarkStart w:name="z21" w:id="17"/>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17"/>
    <w:bookmarkStart w:name="z22" w:id="18"/>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bookmarkEnd w:id="18"/>
    <w:bookmarkStart w:name="z23" w:id="19"/>
    <w:p>
      <w:pPr>
        <w:spacing w:after="0"/>
        <w:ind w:left="0"/>
        <w:jc w:val="both"/>
      </w:pPr>
      <w:r>
        <w:rPr>
          <w:rFonts w:ascii="Times New Roman"/>
          <w:b w:val="false"/>
          <w:i w:val="false"/>
          <w:color w:val="000000"/>
          <w:sz w:val="28"/>
        </w:rPr>
        <w:t>
      3) 26 сәуір – Чернобыль апатын еске алу күні:</w:t>
      </w:r>
    </w:p>
    <w:bookmarkEnd w:id="19"/>
    <w:bookmarkStart w:name="z24" w:id="2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20"/>
    <w:bookmarkStart w:name="z25"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21"/>
    <w:bookmarkStart w:name="z26"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22"/>
    <w:bookmarkStart w:name="z27" w:id="2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23"/>
    <w:bookmarkStart w:name="z28" w:id="2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24"/>
    <w:bookmarkStart w:name="z29" w:id="25"/>
    <w:p>
      <w:pPr>
        <w:spacing w:after="0"/>
        <w:ind w:left="0"/>
        <w:jc w:val="both"/>
      </w:pPr>
      <w:r>
        <w:rPr>
          <w:rFonts w:ascii="Times New Roman"/>
          <w:b w:val="false"/>
          <w:i w:val="false"/>
          <w:color w:val="000000"/>
          <w:sz w:val="28"/>
        </w:rPr>
        <w:t>
      4) 7 мамыр – Отан қорғаушылар күні:</w:t>
      </w:r>
    </w:p>
    <w:bookmarkEnd w:id="25"/>
    <w:bookmarkStart w:name="z30" w:id="2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bookmarkEnd w:id="26"/>
    <w:bookmarkStart w:name="z31"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End w:id="27"/>
    <w:bookmarkStart w:name="z32" w:id="28"/>
    <w:p>
      <w:pPr>
        <w:spacing w:after="0"/>
        <w:ind w:left="0"/>
        <w:jc w:val="both"/>
      </w:pPr>
      <w:r>
        <w:rPr>
          <w:rFonts w:ascii="Times New Roman"/>
          <w:b w:val="false"/>
          <w:i w:val="false"/>
          <w:color w:val="000000"/>
          <w:sz w:val="28"/>
        </w:rPr>
        <w:t>
      5) 9 мамыр - Жеңіс күні:</w:t>
      </w:r>
    </w:p>
    <w:bookmarkEnd w:id="28"/>
    <w:bookmarkStart w:name="z33" w:id="2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382 (үш жүз сексен екі) айлық есептік көрсеткіштер;</w:t>
      </w:r>
    </w:p>
    <w:bookmarkEnd w:id="29"/>
    <w:bookmarkStart w:name="z34"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көрсеткіштер;</w:t>
      </w:r>
    </w:p>
    <w:bookmarkEnd w:id="30"/>
    <w:bookmarkStart w:name="z35"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көрсеткіштер мөлшерінде;</w:t>
      </w:r>
    </w:p>
    <w:bookmarkEnd w:id="31"/>
    <w:bookmarkStart w:name="z36"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көрсеткіштер мөлшерінде;</w:t>
      </w:r>
    </w:p>
    <w:bookmarkEnd w:id="32"/>
    <w:bookmarkStart w:name="z37"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көрсеткіштер мөлшерінде;</w:t>
      </w:r>
    </w:p>
    <w:bookmarkEnd w:id="33"/>
    <w:bookmarkStart w:name="z38"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көрсеткіштер мөлшерінде;</w:t>
      </w:r>
    </w:p>
    <w:bookmarkEnd w:id="34"/>
    <w:bookmarkStart w:name="z39"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көрсеткіштер мөлшерінде;</w:t>
      </w:r>
    </w:p>
    <w:bookmarkEnd w:id="35"/>
    <w:bookmarkStart w:name="z40"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көрсеткіштер мөлшерінде;</w:t>
      </w:r>
    </w:p>
    <w:bookmarkEnd w:id="36"/>
    <w:bookmarkStart w:name="z41"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көрсеткіштер мөлшерінде;</w:t>
      </w:r>
    </w:p>
    <w:bookmarkEnd w:id="37"/>
    <w:bookmarkStart w:name="z42"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көрсеткіштер мөлшерінде;</w:t>
      </w:r>
    </w:p>
    <w:bookmarkEnd w:id="38"/>
    <w:bookmarkStart w:name="z43"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көрсеткіштер мөлшерінде;</w:t>
      </w:r>
    </w:p>
    <w:bookmarkEnd w:id="39"/>
    <w:bookmarkStart w:name="z44"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көрсеткіштер мөлшерінде;</w:t>
      </w:r>
    </w:p>
    <w:bookmarkEnd w:id="40"/>
    <w:bookmarkStart w:name="z45"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көрсеткіштер;</w:t>
      </w:r>
    </w:p>
    <w:bookmarkEnd w:id="41"/>
    <w:bookmarkStart w:name="z46"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көрсеткіштер;</w:t>
      </w:r>
    </w:p>
    <w:bookmarkEnd w:id="42"/>
    <w:bookmarkStart w:name="z47"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w:t>
      </w:r>
    </w:p>
    <w:bookmarkEnd w:id="43"/>
    <w:bookmarkStart w:name="z48" w:id="44"/>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44"/>
    <w:bookmarkStart w:name="z49" w:id="45"/>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bookmarkEnd w:id="45"/>
    <w:bookmarkStart w:name="z50" w:id="46"/>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bookmarkEnd w:id="46"/>
    <w:bookmarkStart w:name="z51" w:id="47"/>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47"/>
    <w:bookmarkStart w:name="z52" w:id="48"/>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48"/>
    <w:bookmarkStart w:name="z53" w:id="49"/>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49"/>
    <w:bookmarkStart w:name="z54" w:id="50"/>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50"/>
    <w:bookmarkStart w:name="z55" w:id="51"/>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51"/>
    <w:bookmarkStart w:name="z56" w:id="5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52"/>
    <w:bookmarkStart w:name="z57" w:id="53"/>
    <w:p>
      <w:pPr>
        <w:spacing w:after="0"/>
        <w:ind w:left="0"/>
        <w:jc w:val="both"/>
      </w:pPr>
      <w:r>
        <w:rPr>
          <w:rFonts w:ascii="Times New Roman"/>
          <w:b w:val="false"/>
          <w:i w:val="false"/>
          <w:color w:val="000000"/>
          <w:sz w:val="28"/>
        </w:rPr>
        <w:t>
      7) 1 маусым – Балаларды қорғау күні:</w:t>
      </w:r>
    </w:p>
    <w:bookmarkEnd w:id="53"/>
    <w:bookmarkStart w:name="z58" w:id="54"/>
    <w:p>
      <w:pPr>
        <w:spacing w:after="0"/>
        <w:ind w:left="0"/>
        <w:jc w:val="both"/>
      </w:pPr>
      <w:r>
        <w:rPr>
          <w:rFonts w:ascii="Times New Roman"/>
          <w:b w:val="false"/>
          <w:i w:val="false"/>
          <w:color w:val="000000"/>
          <w:sz w:val="28"/>
        </w:rPr>
        <w:t>
      Мүгедектігі бар балаларға:</w:t>
      </w:r>
    </w:p>
    <w:bookmarkEnd w:id="54"/>
    <w:bookmarkStart w:name="z59" w:id="55"/>
    <w:p>
      <w:pPr>
        <w:spacing w:after="0"/>
        <w:ind w:left="0"/>
        <w:jc w:val="both"/>
      </w:pPr>
      <w:r>
        <w:rPr>
          <w:rFonts w:ascii="Times New Roman"/>
          <w:b w:val="false"/>
          <w:i w:val="false"/>
          <w:color w:val="000000"/>
          <w:sz w:val="28"/>
        </w:rPr>
        <w:t>
      жеті жасқа дейінгі мүгедектігі бар балаларға;</w:t>
      </w:r>
    </w:p>
    <w:bookmarkEnd w:id="55"/>
    <w:bookmarkStart w:name="z60" w:id="56"/>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bookmarkEnd w:id="56"/>
    <w:bookmarkStart w:name="z61" w:id="57"/>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bookmarkEnd w:id="57"/>
    <w:bookmarkStart w:name="z62" w:id="58"/>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көрсеткіштер мөлшерінде;</w:t>
      </w:r>
    </w:p>
    <w:bookmarkEnd w:id="58"/>
    <w:bookmarkStart w:name="z63" w:id="59"/>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59"/>
    <w:bookmarkStart w:name="z64" w:id="60"/>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60"/>
    <w:bookmarkStart w:name="z65" w:id="61"/>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61"/>
    <w:bookmarkStart w:name="z66" w:id="6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End w:id="62"/>
    <w:bookmarkStart w:name="z67" w:id="63"/>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63"/>
    <w:bookmarkStart w:name="z68" w:id="64"/>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көрсеткіштер мөлшерінде.".</w:t>
      </w:r>
    </w:p>
    <w:bookmarkEnd w:id="64"/>
    <w:bookmarkStart w:name="z69" w:id="6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еңгізіледі.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