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1e0f" w14:textId="4931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Сырымбет аулдық округі әкімінің 2026 жылғы 20 сәуірдегі № 17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13 сәуірдегі № 117 бұйрығымен бекітілген жерге орналастыру жобасы негізінде, Сырымбет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Сырымбет ауылдық округінің Сырымбет ауылындағы Уалиханов көшесінде, Восточная көшесінде орналасқан КТП № 12-3 және одан тарайтын ВЛ-0,4 кВ ф.1, ф.2 қызмет көрсету үшін жалпы алаңы 0,0090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 жерлері.</w:t>
      </w:r>
    </w:p>
    <w:bookmarkEnd w:id="2"/>
    <w:bookmarkStart w:name="z7" w:id="3"/>
    <w:p>
      <w:pPr>
        <w:spacing w:after="0"/>
        <w:ind w:left="0"/>
        <w:jc w:val="both"/>
      </w:pPr>
      <w:r>
        <w:rPr>
          <w:rFonts w:ascii="Times New Roman"/>
          <w:b w:val="false"/>
          <w:i w:val="false"/>
          <w:color w:val="000000"/>
          <w:sz w:val="28"/>
        </w:rPr>
        <w:t>
      2. "КӨКШЕТАУ ЭНЕРГО" жауапкершілігі шектеулі серіктестігі санитариялық-экологиялық нормалар, тарихи - мәдени мұраны қорғау және пайдалану нормаларының сақталуы жөніндегі мен нормаларды, уәкілетті органдарға жерасты және жер үсті коммуникацияларын салу және пайдалану үшін, аралас жер пайдаланушылардың бөгет жасамасын.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3. Қазақстан Республикасының заңнамасында белгіленген тәртіппен "Сырымбет ауылдық округі әкімінің аппараты"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Сырымбет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Сырымбет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