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7185" w14:textId="9227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 Арықбалық ауылдық округінің бюджетін бекіту туралы" Айыртау аудандық мәслихатының 2025 жылғы 25 желтоқсандағы № 8-36-8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15 маусымдағы № 8-46-3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 Арықбалық ауылдық округінің бюджетін бекіту туралы" Айыртау аудандық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8-36-8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Айыртау ауданы Арықбалық ауылдық округінің бюджеті осы шешімге тиісінше 1, 2 және 3 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94 990,6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35 660,1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582,6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58 686,6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108 116,4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- 13 125,8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- 13 125,8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13 125,8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13 125,8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аудандық бюджеттен ауылдық округ бюджетіне берілетін нысаналы трансферттер 20 428,6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Арықбалық ауылдық округінің бюджетін бекіту туралы Айыртау аудандық мәслихатының шешімін іске асыру туралы ауылдық округ әкімінің шешімімен айқындалады.";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төрағасының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Арықбалық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